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Java 23.3.0 -->
  <w:body>
    <w:p>
      <w:pPr>
        <w:widowControl/>
        <w:spacing w:after="240" w:line="440" w:lineRule="exact"/>
        <w:jc w:val="center"/>
        <w:rPr>
          <w:rFonts w:ascii="Times New Roman" w:eastAsia="黑体" w:hAnsi="Times New Roman" w:cs="Times New Roman" w:hint="default"/>
          <w:color w:val="000000"/>
          <w:sz w:val="36"/>
          <w:szCs w:val="36"/>
        </w:rPr>
      </w:pPr>
      <w:r>
        <w:rPr>
          <w:rFonts w:ascii="Times New Roman" w:eastAsia="黑体" w:hAnsi="Times New Roman" w:cs="Times New Roman" w:hint="default"/>
          <w:snapToGrid w:val="0"/>
          <w:sz w:val="36"/>
          <w:szCs w:val="36"/>
        </w:rPr>
        <w:drawing>
          <wp:anchor simplePos="0" relativeHeight="251658240" behindDoc="0" locked="0" layoutInCell="1" allowOverlap="1">
            <wp:simplePos x="0" y="0"/>
            <wp:positionH relativeFrom="page">
              <wp:posOffset>12052300</wp:posOffset>
            </wp:positionH>
            <wp:positionV relativeFrom="topMargin">
              <wp:posOffset>12661900</wp:posOffset>
            </wp:positionV>
            <wp:extent cx="393700" cy="254000"/>
            <wp:wrapNone/>
            <wp:docPr id="1002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0" name=""/>
                    <pic:cNvPicPr>
                      <a:picLocks noChangeAspect="1"/>
                    </pic:cNvPicPr>
                  </pic:nvPicPr>
                  <pic:blipFill>
                    <a:blip xmlns:r="http://schemas.openxmlformats.org/officeDocument/2006/relationships" r:embed="rId4"/>
                    <a:stretch>
                      <a:fillRect/>
                    </a:stretch>
                  </pic:blipFill>
                  <pic:spPr>
                    <a:xfrm>
                      <a:off x="0" y="0"/>
                      <a:ext cx="393700" cy="254000"/>
                    </a:xfrm>
                    <a:prstGeom prst="rect">
                      <a:avLst/>
                    </a:prstGeom>
                  </pic:spPr>
                </pic:pic>
              </a:graphicData>
            </a:graphic>
          </wp:anchor>
        </w:drawing>
      </w:r>
      <w:r>
        <w:rPr>
          <w:rFonts w:ascii="Times New Roman" w:eastAsia="黑体" w:hAnsi="Times New Roman" w:cs="Times New Roman" w:hint="default"/>
          <w:snapToGrid w:val="0"/>
          <w:sz w:val="36"/>
          <w:szCs w:val="36"/>
        </w:rPr>
        <w:t>202</w:t>
      </w:r>
      <w:r>
        <w:rPr>
          <w:rFonts w:ascii="Times New Roman" w:eastAsia="黑体" w:hAnsi="Times New Roman" w:cs="Times New Roman" w:hint="default"/>
          <w:snapToGrid w:val="0"/>
          <w:sz w:val="36"/>
          <w:szCs w:val="36"/>
        </w:rPr>
        <w:t>5</w:t>
      </w:r>
      <w:r>
        <w:rPr>
          <w:rFonts w:ascii="Times New Roman" w:eastAsia="黑体" w:hAnsi="Times New Roman" w:cs="Times New Roman" w:hint="default"/>
          <w:snapToGrid w:val="0"/>
          <w:sz w:val="36"/>
          <w:szCs w:val="36"/>
        </w:rPr>
        <w:t>-202</w:t>
      </w:r>
      <w:r>
        <w:rPr>
          <w:rFonts w:ascii="Times New Roman" w:eastAsia="黑体" w:hAnsi="Times New Roman" w:cs="Times New Roman" w:hint="default"/>
          <w:snapToGrid w:val="0"/>
          <w:sz w:val="36"/>
          <w:szCs w:val="36"/>
        </w:rPr>
        <w:t>6</w:t>
      </w:r>
      <w:r>
        <w:rPr>
          <w:rFonts w:ascii="Times New Roman" w:eastAsia="黑体" w:hAnsi="Times New Roman" w:cs="Times New Roman" w:hint="default"/>
          <w:color w:val="000000"/>
          <w:sz w:val="36"/>
          <w:szCs w:val="36"/>
        </w:rPr>
        <w:t>学年</w:t>
      </w:r>
      <w:r>
        <w:rPr>
          <w:rFonts w:ascii="Times New Roman" w:eastAsia="黑体" w:hAnsi="Times New Roman" w:cs="Times New Roman" w:hint="default"/>
          <w:color w:val="000000"/>
          <w:sz w:val="36"/>
          <w:szCs w:val="36"/>
        </w:rPr>
        <w:t>八年级数学</w:t>
      </w:r>
      <w:r>
        <w:rPr>
          <w:rFonts w:ascii="Times New Roman" w:eastAsia="黑体" w:hAnsi="Times New Roman" w:cs="Times New Roman" w:hint="default"/>
          <w:color w:val="000000"/>
          <w:sz w:val="36"/>
          <w:szCs w:val="36"/>
        </w:rPr>
        <w:t>上学期第一次月考卷</w:t>
      </w:r>
    </w:p>
    <w:p>
      <w:pPr>
        <w:pStyle w:val="paragraph"/>
        <w:spacing w:before="0" w:beforeAutospacing="0" w:after="0" w:afterAutospacing="0" w:line="360" w:lineRule="auto"/>
        <w:ind w:left="315" w:firstLine="420"/>
        <w:jc w:val="center"/>
        <w:rPr>
          <w:rFonts w:ascii="Times New Roman" w:eastAsia="黑体" w:hAnsi="Times New Roman" w:cs="Times New Roman" w:hint="default"/>
          <w:color w:val="000000"/>
          <w:highlight w:val="yellow"/>
        </w:rPr>
      </w:pPr>
      <w:r>
        <w:rPr>
          <w:rFonts w:ascii="Times New Roman" w:eastAsia="黑体" w:hAnsi="Times New Roman" w:cs="Times New Roman" w:hint="default"/>
          <w:color w:val="000000"/>
        </w:rPr>
        <w:t>（考试时间：120</w:t>
      </w:r>
      <w:r>
        <w:rPr>
          <w:rFonts w:ascii="Times New Roman" w:eastAsia="黑体" w:hAnsi="Times New Roman" w:cs="Times New Roman" w:hint="default"/>
          <w:color w:val="000000"/>
        </w:rPr>
        <w:t>分钟</w:t>
      </w:r>
      <w:r>
        <w:rPr>
          <w:rFonts w:ascii="Times New Roman" w:eastAsia="黑体" w:hAnsi="Times New Roman" w:cs="Times New Roman" w:hint="default"/>
          <w:color w:val="000000"/>
        </w:rPr>
        <w:t>，分值：120</w:t>
      </w:r>
      <w:r>
        <w:rPr>
          <w:rFonts w:ascii="Times New Roman" w:eastAsia="黑体" w:hAnsi="Times New Roman" w:cs="Times New Roman" w:hint="default"/>
          <w:color w:val="000000"/>
        </w:rPr>
        <w:t>分</w:t>
      </w:r>
      <w:r>
        <w:rPr>
          <w:rFonts w:ascii="Times New Roman" w:eastAsia="黑体" w:hAnsi="Times New Roman" w:cs="Times New Roman" w:hint="default"/>
          <w:color w:val="000000"/>
        </w:rPr>
        <w:t>）</w:t>
      </w:r>
    </w:p>
    <w:p>
      <w:pPr>
        <w:widowControl/>
        <w:spacing w:line="377" w:lineRule="auto"/>
        <w:jc w:val="left"/>
        <w:textAlignment w:val="center"/>
        <w:rPr>
          <w:rFonts w:ascii="Times New Roman" w:eastAsia="黑体" w:hAnsi="Times New Roman" w:cs="Times New Roman" w:hint="default"/>
          <w:szCs w:val="21"/>
        </w:rPr>
      </w:pPr>
      <w:r>
        <w:rPr>
          <w:rFonts w:ascii="Times New Roman" w:eastAsia="黑体" w:hAnsi="Times New Roman" w:cs="Times New Roman" w:hint="default"/>
          <w:szCs w:val="21"/>
        </w:rPr>
        <w:t>注意事项：</w:t>
      </w:r>
    </w:p>
    <w:p>
      <w:pPr>
        <w:widowControl/>
        <w:spacing w:line="377" w:lineRule="auto"/>
        <w:ind w:firstLine="420" w:firstLineChars="200"/>
        <w:jc w:val="left"/>
        <w:textAlignment w:val="center"/>
        <w:rPr>
          <w:rFonts w:ascii="Times New Roman" w:hAnsi="Times New Roman" w:cs="Times New Roman" w:hint="default"/>
          <w:szCs w:val="21"/>
        </w:rPr>
      </w:pPr>
      <w:r>
        <w:rPr>
          <w:rFonts w:ascii="Times New Roman" w:hAnsi="Times New Roman" w:cs="Times New Roman" w:hint="default"/>
          <w:szCs w:val="21"/>
        </w:rPr>
        <w:t>1．答卷前，考生务必将自己的姓名、准考证号填写在答题卡上。</w:t>
      </w:r>
    </w:p>
    <w:p>
      <w:pPr>
        <w:widowControl/>
        <w:spacing w:line="377" w:lineRule="auto"/>
        <w:ind w:firstLine="420" w:firstLineChars="200"/>
        <w:jc w:val="left"/>
        <w:textAlignment w:val="center"/>
        <w:rPr>
          <w:rFonts w:ascii="Times New Roman" w:hAnsi="Times New Roman" w:cs="Times New Roman" w:hint="default"/>
          <w:szCs w:val="21"/>
        </w:rPr>
      </w:pPr>
      <w:r>
        <w:rPr>
          <w:rFonts w:ascii="Times New Roman" w:hAnsi="Times New Roman" w:cs="Times New Roman" w:hint="default"/>
          <w:szCs w:val="21"/>
        </w:rPr>
        <w:t>2．回答选择题时，选出每小题答案后，用铅笔把答题卡上对应题目的答案标号涂黑。如需改动，用橡皮擦干净后，再选涂其他答案标号。回答非选择题时，将答案写在答题卡上。写在本试卷上无效。</w:t>
      </w:r>
    </w:p>
    <w:p>
      <w:pPr>
        <w:widowControl/>
        <w:spacing w:line="377" w:lineRule="auto"/>
        <w:ind w:firstLine="420" w:firstLineChars="200"/>
        <w:jc w:val="left"/>
        <w:textAlignment w:val="center"/>
        <w:rPr>
          <w:rFonts w:ascii="Times New Roman" w:hAnsi="Times New Roman" w:cs="Times New Roman" w:hint="default"/>
          <w:szCs w:val="21"/>
        </w:rPr>
      </w:pPr>
      <w:r>
        <w:rPr>
          <w:rFonts w:ascii="Times New Roman" w:hAnsi="Times New Roman" w:cs="Times New Roman" w:hint="default"/>
          <w:szCs w:val="21"/>
        </w:rPr>
        <w:t>3．考试结束后，将本试卷和答题卡一并交回。</w:t>
      </w:r>
    </w:p>
    <w:p>
      <w:pPr>
        <w:widowControl/>
        <w:spacing w:line="377" w:lineRule="auto"/>
        <w:ind w:firstLine="420" w:firstLineChars="200"/>
        <w:jc w:val="left"/>
        <w:textAlignment w:val="center"/>
        <w:rPr>
          <w:rFonts w:ascii="Times New Roman" w:hAnsi="Times New Roman" w:cs="Times New Roman" w:hint="default"/>
          <w:szCs w:val="21"/>
        </w:rPr>
      </w:pPr>
      <w:r>
        <w:rPr>
          <w:rFonts w:ascii="Times New Roman" w:hAnsi="Times New Roman" w:cs="Times New Roman" w:hint="default"/>
          <w:szCs w:val="21"/>
        </w:rPr>
        <w:t>4</w:t>
      </w:r>
      <w:r>
        <w:rPr>
          <w:rFonts w:ascii="Times New Roman" w:hAnsi="Times New Roman" w:cs="Times New Roman" w:hint="default"/>
          <w:szCs w:val="21"/>
        </w:rPr>
        <w:t>．</w:t>
      </w:r>
      <w:r>
        <w:rPr>
          <w:rFonts w:ascii="Times New Roman" w:hAnsi="Times New Roman" w:cs="Times New Roman" w:hint="default"/>
          <w:szCs w:val="21"/>
        </w:rPr>
        <w:t>测试范围：</w:t>
      </w:r>
      <w:r>
        <w:rPr>
          <w:rFonts w:ascii="Times New Roman" w:hAnsi="Times New Roman" w:cs="Times New Roman" w:hint="default"/>
          <w:color w:val="C00000"/>
          <w:szCs w:val="21"/>
        </w:rPr>
        <w:t>人教版2</w:t>
      </w:r>
      <w:r>
        <w:rPr>
          <w:rFonts w:ascii="Times New Roman" w:hAnsi="Times New Roman" w:cs="Times New Roman" w:hint="default"/>
          <w:color w:val="C00000"/>
          <w:szCs w:val="21"/>
        </w:rPr>
        <w:t>024</w:t>
      </w:r>
      <w:r>
        <w:rPr>
          <w:rFonts w:ascii="Times New Roman" w:hAnsi="Times New Roman" w:cs="Times New Roman" w:hint="eastAsia"/>
          <w:color w:val="C00000"/>
          <w:szCs w:val="21"/>
          <w:lang w:val="en-US" w:eastAsia="zh-CN"/>
        </w:rPr>
        <w:t>八上</w:t>
      </w:r>
      <w:r>
        <w:rPr>
          <w:rFonts w:ascii="Times New Roman" w:hAnsi="Times New Roman" w:cs="Times New Roman" w:hint="default"/>
          <w:color w:val="C00000"/>
          <w:szCs w:val="21"/>
        </w:rPr>
        <w:t>第十三章~第十四章</w:t>
      </w:r>
      <w:r>
        <w:rPr>
          <w:rFonts w:ascii="Times New Roman" w:hAnsi="Times New Roman" w:cs="Times New Roman" w:hint="default"/>
          <w:szCs w:val="21"/>
        </w:rPr>
        <w:t>。</w:t>
      </w:r>
    </w:p>
    <w:p>
      <w:pPr>
        <w:spacing w:line="360" w:lineRule="auto"/>
        <w:jc w:val="center"/>
        <w:rPr>
          <w:rFonts w:ascii="Times New Roman" w:hAnsi="Times New Roman" w:cs="Times New Roman" w:hint="default"/>
          <w:b/>
          <w:sz w:val="30"/>
          <w:szCs w:val="30"/>
        </w:rPr>
      </w:pPr>
      <w:r>
        <w:rPr>
          <w:rFonts w:ascii="Times New Roman" w:hAnsi="Times New Roman" w:cs="Times New Roman" w:hint="default"/>
          <w:b/>
          <w:sz w:val="30"/>
          <w:szCs w:val="30"/>
        </w:rPr>
        <w:t>第一部分（选择题 共30分）</w:t>
      </w:r>
    </w:p>
    <w:p>
      <w:pPr>
        <w:tabs>
          <w:tab w:val="left" w:pos="2409"/>
          <w:tab w:val="left" w:pos="4535"/>
          <w:tab w:val="left" w:pos="6661"/>
        </w:tabs>
        <w:spacing w:line="360" w:lineRule="auto"/>
        <w:jc w:val="left"/>
        <w:textAlignment w:val="center"/>
        <w:rPr>
          <w:rFonts w:ascii="Times New Roman" w:eastAsia="黑体" w:hAnsi="Times New Roman" w:cs="Times New Roman" w:hint="default"/>
        </w:rPr>
      </w:pPr>
      <w:r>
        <w:rPr>
          <w:rFonts w:ascii="Times New Roman" w:eastAsia="黑体" w:hAnsi="Times New Roman" w:cs="Times New Roman" w:hint="default"/>
        </w:rPr>
        <w:t>一、选择题：本大题共</w:t>
      </w:r>
      <w:r>
        <w:rPr>
          <w:rFonts w:ascii="Times New Roman" w:eastAsia="黑体" w:hAnsi="Times New Roman" w:cs="Times New Roman" w:hint="default"/>
        </w:rPr>
        <w:t>10</w:t>
      </w:r>
      <w:r>
        <w:rPr>
          <w:rFonts w:ascii="Times New Roman" w:eastAsia="黑体" w:hAnsi="Times New Roman" w:cs="Times New Roman" w:hint="default"/>
        </w:rPr>
        <w:t>小题，每小题3分，共</w:t>
      </w:r>
      <w:r>
        <w:rPr>
          <w:rFonts w:ascii="Times New Roman" w:eastAsia="黑体" w:hAnsi="Times New Roman" w:cs="Times New Roman" w:hint="default"/>
        </w:rPr>
        <w:t>30</w:t>
      </w:r>
      <w:r>
        <w:rPr>
          <w:rFonts w:ascii="Times New Roman" w:eastAsia="黑体" w:hAnsi="Times New Roman" w:cs="Times New Roman" w:hint="default"/>
        </w:rPr>
        <w:t>分。在每小题给出的四个选项中，只有一项是符合题目要求的。</w:t>
      </w:r>
    </w:p>
    <w:p>
      <w:pPr>
        <w:spacing w:line="360" w:lineRule="auto"/>
        <w:jc w:val="left"/>
        <w:textAlignment w:val="center"/>
        <w:rPr>
          <w:rFonts w:ascii="Times New Roman" w:hAnsi="Times New Roman" w:cs="Times New Roman" w:hint="default"/>
        </w:rPr>
      </w:pPr>
      <w:r>
        <w:rPr>
          <w:rFonts w:ascii="Times New Roman" w:hAnsi="Times New Roman" w:cs="Times New Roman" w:hint="default"/>
        </w:rPr>
        <w:t>1．小敏同学想用三根木棍做一个置物架支架，现有以下长度的木棍（单位：</w:t>
      </w:r>
      <w:r>
        <w:rPr>
          <w:rFonts w:ascii="Times New Roman" w:hAnsi="Times New Roman" w:cs="Times New Roman" w:hint="default"/>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425" o:spid="_x0000_i1025" type="#_x0000_t75" alt="eqIdaf089fd292ba69ddef79e9ab1cac77ca" style="width:16.69pt;height:12.3pt;mso-position-horizontal-relative:page;mso-position-vertical-relative:page;mso-wrap-style:square" o:ole="" o:preferrelative="t" filled="f" stroked="f">
            <v:stroke linestyle="single"/>
            <v:imagedata r:id="rId5" o:title="eqIdaf089fd292ba69ddef79e9ab1cac77ca"/>
            <v:path o:extrusionok="f"/>
            <o:lock v:ext="edit" aspectratio="t"/>
          </v:shape>
          <o:OLEObject Type="Embed" ProgID="Equation.DSMT4" ShapeID="Object 425" DrawAspect="Content" ObjectID="_1234567890" r:id="rId6"/>
        </w:object>
      </w:r>
      <w:r>
        <w:rPr>
          <w:rFonts w:ascii="Times New Roman" w:hAnsi="Times New Roman" w:cs="Times New Roman" w:hint="default"/>
        </w:rPr>
        <w:t>），她能成功拼成三角形支架的是（</w:t>
      </w:r>
      <w:r>
        <w:rPr>
          <w:rFonts w:ascii="Times New Roman" w:eastAsia="Times New Roman" w:hAnsi="Times New Roman" w:cs="Times New Roman" w:hint="default"/>
          <w:kern w:val="0"/>
          <w:sz w:val="24"/>
          <w:szCs w:val="24"/>
        </w:rPr>
        <w:t>   </w:t>
      </w:r>
      <w:r>
        <w:rPr>
          <w:rFonts w:ascii="Times New Roman" w:hAnsi="Times New Roman" w:cs="Times New Roman" w:hint="default"/>
        </w:rPr>
        <w:t>）</w:t>
      </w:r>
    </w:p>
    <w:p>
      <w:pPr>
        <w:tabs>
          <w:tab w:val="left" w:pos="2078"/>
          <w:tab w:val="left" w:pos="4156"/>
          <w:tab w:val="left" w:pos="6234"/>
        </w:tabs>
        <w:spacing w:line="360" w:lineRule="auto"/>
        <w:ind w:left="300"/>
        <w:jc w:val="left"/>
        <w:textAlignment w:val="center"/>
        <w:rPr>
          <w:rFonts w:ascii="Times New Roman" w:hAnsi="Times New Roman" w:cs="Times New Roman" w:hint="default"/>
        </w:rPr>
      </w:pPr>
      <w:r>
        <w:rPr>
          <w:rFonts w:ascii="Times New Roman" w:hAnsi="Times New Roman" w:cs="Times New Roman" w:hint="default"/>
        </w:rPr>
        <w:t>A．2，3，6</w:t>
      </w:r>
      <w:r>
        <w:rPr>
          <w:rFonts w:ascii="Times New Roman" w:hAnsi="Times New Roman" w:cs="Times New Roman" w:hint="default"/>
        </w:rPr>
        <w:tab/>
      </w:r>
      <w:r>
        <w:rPr>
          <w:rFonts w:ascii="Times New Roman" w:hAnsi="Times New Roman" w:cs="Times New Roman" w:hint="default"/>
        </w:rPr>
        <w:t>B．6，7，13</w:t>
      </w:r>
      <w:r>
        <w:rPr>
          <w:rFonts w:ascii="Times New Roman" w:hAnsi="Times New Roman" w:cs="Times New Roman" w:hint="default"/>
        </w:rPr>
        <w:tab/>
      </w:r>
      <w:r>
        <w:rPr>
          <w:rFonts w:ascii="Times New Roman" w:hAnsi="Times New Roman" w:cs="Times New Roman" w:hint="default"/>
        </w:rPr>
        <w:t>C．2，2，3</w:t>
      </w:r>
      <w:r>
        <w:rPr>
          <w:rFonts w:ascii="Times New Roman" w:hAnsi="Times New Roman" w:cs="Times New Roman" w:hint="default"/>
        </w:rPr>
        <w:tab/>
      </w:r>
      <w:r>
        <w:rPr>
          <w:rFonts w:ascii="Times New Roman" w:hAnsi="Times New Roman" w:cs="Times New Roman" w:hint="default"/>
        </w:rPr>
        <w:t>D．1，1，3</w:t>
      </w:r>
    </w:p>
    <w:p>
      <w:pPr>
        <w:spacing w:line="360" w:lineRule="auto"/>
        <w:jc w:val="left"/>
        <w:textAlignment w:val="center"/>
        <w:rPr>
          <w:rFonts w:ascii="Times New Roman" w:hAnsi="Times New Roman" w:cs="Times New Roman" w:hint="default"/>
        </w:rPr>
      </w:pPr>
      <w:r>
        <w:rPr>
          <w:rFonts w:ascii="Times New Roman" w:hAnsi="Times New Roman" w:cs="Times New Roman" w:hint="default"/>
        </w:rPr>
        <w:t>2．2025年3月23日，全国</w:t>
      </w:r>
      <w:r>
        <w:rPr>
          <w:rFonts w:ascii="Times New Roman" w:hAnsi="Times New Roman" w:cs="Times New Roman" w:hint="default"/>
        </w:rPr>
        <w:t>“</w:t>
      </w:r>
      <w:r>
        <w:rPr>
          <w:rFonts w:ascii="Times New Roman" w:hAnsi="Times New Roman" w:cs="Times New Roman" w:hint="default"/>
        </w:rPr>
        <w:t>沙戈荒</w:t>
      </w:r>
      <w:r>
        <w:rPr>
          <w:rFonts w:ascii="Times New Roman" w:hAnsi="Times New Roman" w:cs="Times New Roman" w:hint="default"/>
        </w:rPr>
        <w:t>”</w:t>
      </w:r>
      <w:r>
        <w:rPr>
          <w:rFonts w:ascii="Times New Roman" w:hAnsi="Times New Roman" w:cs="Times New Roman" w:hint="default"/>
        </w:rPr>
        <w:t>大型风光电基地关键配套工程一金塔</w:t>
      </w:r>
      <w:r>
        <w:rPr>
          <w:rFonts w:ascii="Times New Roman" w:hAnsi="Times New Roman" w:cs="Times New Roman" w:hint="default"/>
        </w:rPr>
        <w:object>
          <v:shape id="Object 426" o:spid="_x0000_i1026" type="#_x0000_t75" alt="eqIdcef83c96a53687ce72fd59708e3aa6ad" style="width:19.36pt;height:12.65pt;mso-position-horizontal-relative:page;mso-position-vertical-relative:page;mso-wrap-style:square" o:ole="" o:preferrelative="t" filled="f" stroked="f">
            <v:stroke linestyle="single"/>
            <v:imagedata r:id="rId7" o:title="eqIdcef83c96a53687ce72fd59708e3aa6ad"/>
            <v:path o:extrusionok="f"/>
            <o:lock v:ext="edit" aspectratio="t"/>
          </v:shape>
          <o:OLEObject Type="Embed" ProgID="Equation.DSMT4" ShapeID="Object 426" DrawAspect="Content" ObjectID="_1234567891" r:id="rId8"/>
        </w:object>
      </w:r>
      <w:r>
        <w:rPr>
          <w:rFonts w:ascii="Times New Roman" w:hAnsi="Times New Roman" w:cs="Times New Roman" w:hint="default"/>
        </w:rPr>
        <w:t>千伏输变电工程正式投运，成为今年河西地区首个建成投运的</w:t>
      </w:r>
      <w:r>
        <w:rPr>
          <w:rFonts w:ascii="Times New Roman" w:hAnsi="Times New Roman" w:cs="Times New Roman" w:hint="default"/>
        </w:rPr>
        <w:object>
          <v:shape id="Object 427" o:spid="_x0000_i1027" type="#_x0000_t75" alt="eqIdcef83c96a53687ce72fd59708e3aa6ad" style="width:19.36pt;height:12.65pt;mso-position-horizontal-relative:page;mso-position-vertical-relative:page;mso-wrap-style:square" o:ole="" o:preferrelative="t" filled="f" stroked="f">
            <v:stroke linestyle="single"/>
            <v:imagedata r:id="rId7" o:title="eqIdcef83c96a53687ce72fd59708e3aa6ad"/>
            <v:path o:extrusionok="f"/>
            <o:lock v:ext="edit" aspectratio="t"/>
          </v:shape>
          <o:OLEObject Type="Embed" ProgID="Equation.DSMT4" ShapeID="Object 427" DrawAspect="Content" ObjectID="_1234567892" r:id="rId9"/>
        </w:object>
      </w:r>
      <w:r>
        <w:rPr>
          <w:rFonts w:ascii="Times New Roman" w:hAnsi="Times New Roman" w:cs="Times New Roman" w:hint="default"/>
        </w:rPr>
        <w:t>千伏输变电工程．其中的高压电线塔采用三角形结构设计，主要利用的数学性质是（　　）</w:t>
      </w:r>
    </w:p>
    <w:p>
      <w:pPr>
        <w:tabs>
          <w:tab w:val="left" w:pos="4156"/>
        </w:tabs>
        <w:spacing w:line="360" w:lineRule="auto"/>
        <w:ind w:left="300"/>
        <w:jc w:val="left"/>
        <w:textAlignment w:val="center"/>
        <w:rPr>
          <w:rFonts w:ascii="Times New Roman" w:hAnsi="Times New Roman" w:cs="Times New Roman" w:hint="default"/>
        </w:rPr>
      </w:pPr>
      <w:r>
        <w:rPr>
          <w:rFonts w:ascii="Times New Roman" w:hAnsi="Times New Roman" w:cs="Times New Roman" w:hint="default"/>
        </w:rPr>
        <w:t>A．三角形内角和是</w:t>
      </w:r>
      <w:r>
        <w:rPr>
          <w:rFonts w:ascii="Times New Roman" w:hAnsi="Times New Roman" w:cs="Times New Roman" w:hint="default"/>
        </w:rPr>
        <w:object>
          <v:shape id="Object 428" o:spid="_x0000_i1028" type="#_x0000_t75" alt="eqId54e7a123c9cc0e058db28841fb0edcf3" style="width:20.24pt;height:14.05pt;mso-position-horizontal-relative:page;mso-position-vertical-relative:page;mso-wrap-style:square" o:ole="" o:preferrelative="t" filled="f" stroked="f">
            <v:stroke linestyle="single"/>
            <v:imagedata r:id="rId10" o:title="eqId54e7a123c9cc0e058db28841fb0edcf3"/>
            <v:path o:extrusionok="f"/>
            <o:lock v:ext="edit" aspectratio="t"/>
          </v:shape>
          <o:OLEObject Type="Embed" ProgID="Equation.DSMT4" ShapeID="Object 428" DrawAspect="Content" ObjectID="_1234567893" r:id="rId11"/>
        </w:object>
      </w:r>
      <w:r>
        <w:rPr>
          <w:rFonts w:ascii="Times New Roman" w:hAnsi="Times New Roman" w:cs="Times New Roman" w:hint="default"/>
        </w:rPr>
        <w:tab/>
      </w:r>
      <w:r>
        <w:rPr>
          <w:rFonts w:ascii="Times New Roman" w:hAnsi="Times New Roman" w:cs="Times New Roman" w:hint="default"/>
        </w:rPr>
        <w:t>B．三角形具有稳定性</w:t>
      </w:r>
    </w:p>
    <w:p>
      <w:pPr>
        <w:tabs>
          <w:tab w:val="left" w:pos="4156"/>
        </w:tabs>
        <w:spacing w:line="360" w:lineRule="auto"/>
        <w:ind w:left="300"/>
        <w:jc w:val="left"/>
        <w:textAlignment w:val="center"/>
        <w:rPr>
          <w:rFonts w:ascii="Times New Roman" w:hAnsi="Times New Roman" w:cs="Times New Roman" w:hint="default"/>
        </w:rPr>
      </w:pPr>
      <w:r>
        <w:rPr>
          <w:rFonts w:ascii="Times New Roman" w:hAnsi="Times New Roman" w:cs="Times New Roman" w:hint="default"/>
        </w:rPr>
        <w:t>C．三角形的轴对称性</w:t>
      </w:r>
      <w:r>
        <w:rPr>
          <w:rFonts w:ascii="Times New Roman" w:hAnsi="Times New Roman" w:cs="Times New Roman" w:hint="default"/>
        </w:rPr>
        <w:tab/>
      </w:r>
      <w:r>
        <w:rPr>
          <w:rFonts w:ascii="Times New Roman" w:hAnsi="Times New Roman" w:cs="Times New Roman" w:hint="default"/>
        </w:rPr>
        <w:t>D．三角形的三边关系</w:t>
      </w:r>
    </w:p>
    <w:p>
      <w:pPr>
        <w:spacing w:line="360" w:lineRule="auto"/>
        <w:jc w:val="left"/>
        <w:textAlignment w:val="center"/>
        <w:rPr>
          <w:rFonts w:ascii="Times New Roman" w:hAnsi="Times New Roman" w:cs="Times New Roman" w:hint="default"/>
        </w:rPr>
      </w:pPr>
      <w:r>
        <w:rPr>
          <w:rFonts w:ascii="Times New Roman" w:hAnsi="Times New Roman" w:cs="Times New Roman" w:hint="default"/>
        </w:rPr>
        <w:t>3．下列所叙述的两个三角形，一定全等的是（</w:t>
      </w:r>
      <w:r>
        <w:rPr>
          <w:rFonts w:ascii="Times New Roman" w:eastAsia="Times New Roman" w:hAnsi="Times New Roman" w:cs="Times New Roman" w:hint="default"/>
          <w:kern w:val="0"/>
          <w:sz w:val="24"/>
          <w:szCs w:val="24"/>
        </w:rPr>
        <w:t>    </w:t>
      </w:r>
      <w:r>
        <w:rPr>
          <w:rFonts w:ascii="Times New Roman" w:hAnsi="Times New Roman" w:cs="Times New Roman" w:hint="default"/>
        </w:rPr>
        <w:t>）</w:t>
      </w:r>
    </w:p>
    <w:p>
      <w:pPr>
        <w:tabs>
          <w:tab w:val="left" w:pos="4156"/>
        </w:tabs>
        <w:spacing w:line="360" w:lineRule="auto"/>
        <w:ind w:left="300"/>
        <w:jc w:val="left"/>
        <w:textAlignment w:val="center"/>
        <w:rPr>
          <w:rFonts w:ascii="Times New Roman" w:hAnsi="Times New Roman" w:cs="Times New Roman" w:hint="default"/>
        </w:rPr>
      </w:pPr>
      <w:r>
        <w:rPr>
          <w:rFonts w:ascii="Times New Roman" w:hAnsi="Times New Roman" w:cs="Times New Roman" w:hint="default"/>
        </w:rPr>
        <w:t>A．含</w:t>
      </w:r>
      <w:r>
        <w:rPr>
          <w:rFonts w:ascii="Times New Roman" w:hAnsi="Times New Roman" w:cs="Times New Roman" w:hint="default"/>
        </w:rPr>
        <w:object>
          <v:shape id="Object 429" o:spid="_x0000_i1029" type="#_x0000_t75" alt="eqIdc3ad1b0a76a887783392268ae203ad22" style="width:17.62pt;height:12.36pt;mso-position-horizontal-relative:page;mso-position-vertical-relative:page;mso-wrap-style:square" o:ole="" o:preferrelative="t" filled="f" stroked="f">
            <v:stroke linestyle="single"/>
            <v:imagedata r:id="rId12" o:title="eqIdc3ad1b0a76a887783392268ae203ad22"/>
            <v:path o:extrusionok="f"/>
            <o:lock v:ext="edit" aspectratio="t"/>
          </v:shape>
          <o:OLEObject Type="Embed" ProgID="Equation.DSMT4" ShapeID="Object 429" DrawAspect="Content" ObjectID="_1234567894" r:id="rId13"/>
        </w:object>
      </w:r>
      <w:r>
        <w:rPr>
          <w:rFonts w:ascii="Times New Roman" w:hAnsi="Times New Roman" w:cs="Times New Roman" w:hint="default"/>
        </w:rPr>
        <w:t>角的两个直角三角形</w:t>
      </w:r>
      <w:r>
        <w:rPr>
          <w:rFonts w:ascii="Times New Roman" w:hAnsi="Times New Roman" w:cs="Times New Roman" w:hint="default"/>
        </w:rPr>
        <w:tab/>
      </w:r>
      <w:r>
        <w:rPr>
          <w:rFonts w:ascii="Times New Roman" w:hAnsi="Times New Roman" w:cs="Times New Roman" w:hint="default"/>
        </w:rPr>
        <w:t>B．腰对应相等的两个等腰三角形</w:t>
      </w:r>
    </w:p>
    <w:p>
      <w:pPr>
        <w:tabs>
          <w:tab w:val="left" w:pos="4156"/>
        </w:tabs>
        <w:spacing w:line="360" w:lineRule="auto"/>
        <w:ind w:left="300"/>
        <w:jc w:val="left"/>
        <w:textAlignment w:val="center"/>
        <w:rPr>
          <w:rFonts w:ascii="Times New Roman" w:hAnsi="Times New Roman" w:cs="Times New Roman" w:hint="default"/>
        </w:rPr>
      </w:pPr>
      <w:r>
        <w:rPr>
          <w:rFonts w:ascii="Times New Roman" w:hAnsi="Times New Roman" w:cs="Times New Roman" w:hint="default"/>
        </w:rPr>
        <w:t>C．周长为</w:t>
      </w:r>
      <w:r>
        <w:rPr>
          <w:rFonts w:ascii="Times New Roman" w:hAnsi="Times New Roman" w:cs="Times New Roman" w:hint="default"/>
        </w:rPr>
        <w:object>
          <v:shape id="Object 430" o:spid="_x0000_i1030" type="#_x0000_t75" alt="eqId587b2d7db939bddb7be0c313eb8ae16f" style="width:25.5pt;height:12.46pt;mso-position-horizontal-relative:page;mso-position-vertical-relative:page;mso-wrap-style:square" o:ole="" o:preferrelative="t" filled="f" stroked="f">
            <v:stroke linestyle="single"/>
            <v:imagedata r:id="rId14" o:title="eqId587b2d7db939bddb7be0c313eb8ae16f"/>
            <v:path o:extrusionok="f"/>
            <o:lock v:ext="edit" aspectratio="t"/>
          </v:shape>
          <o:OLEObject Type="Embed" ProgID="Equation.DSMT4" ShapeID="Object 430" DrawAspect="Content" ObjectID="_1234567895" r:id="rId15"/>
        </w:object>
      </w:r>
      <w:r>
        <w:rPr>
          <w:rFonts w:ascii="Times New Roman" w:hAnsi="Times New Roman" w:cs="Times New Roman" w:hint="default"/>
        </w:rPr>
        <w:t>的两个等边三角形</w:t>
      </w:r>
      <w:r>
        <w:rPr>
          <w:rFonts w:ascii="Times New Roman" w:hAnsi="Times New Roman" w:cs="Times New Roman" w:hint="default"/>
        </w:rPr>
        <w:tab/>
      </w:r>
      <w:r>
        <w:rPr>
          <w:rFonts w:ascii="Times New Roman" w:hAnsi="Times New Roman" w:cs="Times New Roman" w:hint="default"/>
        </w:rPr>
        <w:t>D．一个钝角对应相等的两个等腰三角形</w:t>
      </w:r>
    </w:p>
    <w:p>
      <w:pPr>
        <w:spacing w:line="360" w:lineRule="auto"/>
        <w:jc w:val="left"/>
        <w:textAlignment w:val="center"/>
        <w:rPr>
          <w:rFonts w:ascii="Times New Roman" w:hAnsi="Times New Roman" w:cs="Times New Roman" w:hint="default"/>
        </w:rPr>
      </w:pPr>
      <w:r>
        <w:rPr>
          <w:rFonts w:ascii="Times New Roman" w:hAnsi="Times New Roman" w:cs="Times New Roman" w:hint="default"/>
        </w:rPr>
        <w:t>4．如图，</w:t>
      </w:r>
      <w:r>
        <w:rPr>
          <w:rFonts w:ascii="Times New Roman" w:eastAsia="Times New Roman" w:hAnsi="Times New Roman" w:cs="Times New Roman" w:hint="default"/>
          <w:i/>
        </w:rPr>
        <w:t>D</w:t>
      </w:r>
      <w:r>
        <w:rPr>
          <w:rFonts w:ascii="Times New Roman" w:hAnsi="Times New Roman" w:cs="Times New Roman" w:hint="default"/>
        </w:rPr>
        <w:t>，</w:t>
      </w:r>
      <w:r>
        <w:rPr>
          <w:rFonts w:ascii="Times New Roman" w:eastAsia="Times New Roman" w:hAnsi="Times New Roman" w:cs="Times New Roman" w:hint="default"/>
          <w:i/>
        </w:rPr>
        <w:t>E</w:t>
      </w:r>
      <w:r>
        <w:rPr>
          <w:rFonts w:ascii="Times New Roman" w:hAnsi="Times New Roman" w:cs="Times New Roman" w:hint="default"/>
        </w:rPr>
        <w:t>分别为</w:t>
      </w:r>
      <w:r>
        <w:rPr>
          <w:rFonts w:ascii="Times New Roman" w:hAnsi="Times New Roman" w:cs="Times New Roman" w:hint="default"/>
        </w:rPr>
        <w:object>
          <v:shape id="Object 431" o:spid="_x0000_i1031" type="#_x0000_t75" alt="eqId60ef95894ceebaf236170e8832dcf7e3" style="width:18.43pt;height:12.26pt;mso-position-horizontal-relative:page;mso-position-vertical-relative:page;mso-wrap-style:square" o:ole="" o:preferrelative="t" filled="f" stroked="f">
            <v:stroke linestyle="single"/>
            <v:imagedata r:id="rId16" o:title="eqId60ef95894ceebaf236170e8832dcf7e3"/>
            <v:path o:extrusionok="f"/>
            <o:lock v:ext="edit" aspectratio="t"/>
          </v:shape>
          <o:OLEObject Type="Embed" ProgID="Equation.DSMT4" ShapeID="Object 431" DrawAspect="Content" ObjectID="_1234567896" r:id="rId17"/>
        </w:object>
      </w:r>
      <w:r>
        <w:rPr>
          <w:rFonts w:ascii="Times New Roman" w:hAnsi="Times New Roman" w:cs="Times New Roman" w:hint="default"/>
        </w:rPr>
        <w:t>，</w:t>
      </w:r>
      <w:r>
        <w:rPr>
          <w:rFonts w:ascii="Times New Roman" w:hAnsi="Times New Roman" w:cs="Times New Roman" w:hint="default"/>
        </w:rPr>
        <w:object>
          <v:shape id="Object 432" o:spid="_x0000_i1032" type="#_x0000_t75" alt="eqIdd40b319212a7e7528b053e1c7097e966" style="width:17.62pt;height:11.46pt;mso-position-horizontal-relative:page;mso-position-vertical-relative:page;mso-wrap-style:square" o:ole="" o:preferrelative="t" filled="f" stroked="f">
            <v:stroke linestyle="single"/>
            <v:imagedata r:id="rId18" o:title="eqIdd40b319212a7e7528b053e1c7097e966"/>
            <v:path o:extrusionok="f"/>
            <o:lock v:ext="edit" aspectratio="t"/>
          </v:shape>
          <o:OLEObject Type="Embed" ProgID="Equation.DSMT4" ShapeID="Object 432" DrawAspect="Content" ObjectID="_1234567897" r:id="rId19"/>
        </w:object>
      </w:r>
      <w:r>
        <w:rPr>
          <w:rFonts w:ascii="Times New Roman" w:hAnsi="Times New Roman" w:cs="Times New Roman" w:hint="default"/>
        </w:rPr>
        <w:t>的中点，若</w:t>
      </w:r>
      <w:r>
        <w:rPr>
          <w:rFonts w:ascii="Times New Roman" w:hAnsi="Times New Roman" w:cs="Times New Roman" w:hint="default"/>
        </w:rPr>
        <w:object>
          <v:shape id="Object 433" o:spid="_x0000_i1033" type="#_x0000_t75" alt="eqId15c0dbe3c080c4c4636c64803e5c1f76" style="width:31.64pt;height:12.01pt;mso-position-horizontal-relative:page;mso-position-vertical-relative:page;mso-wrap-style:square" o:ole="" o:preferrelative="t" filled="f" stroked="f">
            <v:stroke linestyle="single"/>
            <v:imagedata r:id="rId20" o:title="eqId15c0dbe3c080c4c4636c64803e5c1f76"/>
            <v:path o:extrusionok="f"/>
            <o:lock v:ext="edit" aspectratio="t"/>
          </v:shape>
          <o:OLEObject Type="Embed" ProgID="Equation.DSMT4" ShapeID="Object 433" DrawAspect="Content" ObjectID="_1234567898" r:id="rId21"/>
        </w:object>
      </w:r>
      <w:r>
        <w:rPr>
          <w:rFonts w:ascii="Times New Roman" w:hAnsi="Times New Roman" w:cs="Times New Roman" w:hint="default"/>
        </w:rPr>
        <w:t>的面积为24，则</w:t>
      </w:r>
      <w:r>
        <w:rPr>
          <w:rFonts w:ascii="Times New Roman" w:hAnsi="Times New Roman" w:cs="Times New Roman" w:hint="default"/>
        </w:rPr>
        <w:object>
          <v:shape id="Object 434" o:spid="_x0000_i1034" type="#_x0000_t75" alt="eqIda25c28359f8d8da9eaf4672a6cf8ae4f" style="width:31.64pt;height:11.45pt;mso-position-horizontal-relative:page;mso-position-vertical-relative:page;mso-wrap-style:square" o:ole="" o:preferrelative="t" filled="f" stroked="f">
            <v:stroke linestyle="single"/>
            <v:imagedata r:id="rId22" o:title="eqIda25c28359f8d8da9eaf4672a6cf8ae4f"/>
            <v:path o:extrusionok="f"/>
            <o:lock v:ext="edit" aspectratio="t"/>
          </v:shape>
          <o:OLEObject Type="Embed" ProgID="Equation.DSMT4" ShapeID="Object 434" DrawAspect="Content" ObjectID="_1234567899" r:id="rId23"/>
        </w:object>
      </w:r>
      <w:r>
        <w:rPr>
          <w:rFonts w:ascii="Times New Roman" w:hAnsi="Times New Roman" w:cs="Times New Roman" w:hint="default"/>
        </w:rPr>
        <w:t>的面积为（</w:t>
      </w:r>
      <w:r>
        <w:rPr>
          <w:rFonts w:ascii="Times New Roman" w:eastAsia="Times New Roman" w:hAnsi="Times New Roman" w:cs="Times New Roman" w:hint="default"/>
          <w:kern w:val="0"/>
          <w:sz w:val="24"/>
          <w:szCs w:val="24"/>
        </w:rPr>
        <w:t>    </w:t>
      </w:r>
      <w:r>
        <w:rPr>
          <w:rFonts w:ascii="Times New Roman" w:hAnsi="Times New Roman" w:cs="Times New Roman" w:hint="default"/>
        </w:rPr>
        <w:t>）</w:t>
      </w:r>
    </w:p>
    <w:p>
      <w:pPr>
        <w:spacing w:line="360" w:lineRule="auto"/>
        <w:textAlignment w:val="center"/>
        <w:rPr>
          <w:rFonts w:ascii="Times New Roman" w:hAnsi="Times New Roman" w:cs="Times New Roman" w:hint="default"/>
        </w:rPr>
      </w:pPr>
      <w:r>
        <w:rPr>
          <w:rFonts w:ascii="Times New Roman" w:eastAsia="Times New Roman" w:hAnsi="Times New Roman" w:cs="Times New Roman" w:hint="default"/>
          <w:kern w:val="0"/>
          <w:sz w:val="24"/>
          <w:szCs w:val="24"/>
        </w:rPr>
        <w:pict>
          <v:shape id="图片 100003" o:spid="_x0000_i1035" type="#_x0000_t75" alt="@@@a70c94a8-b9db-440f-b2b3-218dc3497538" style="width:110.97pt;height:69.03pt;mso-position-horizontal-relative:page;mso-position-vertical-relative:page;mso-wrap-style:square" filled="f" stroked="f">
            <v:stroke linestyle="single"/>
            <v:imagedata r:id="rId24" o:title="@@@a70c94a8-b9db-440f-b2b3-218dc3497538"/>
            <v:path o:extrusionok="f"/>
            <o:lock v:ext="edit" aspectratio="t"/>
          </v:shape>
        </w:pict>
      </w:r>
    </w:p>
    <w:p>
      <w:pPr>
        <w:tabs>
          <w:tab w:val="left" w:pos="2078"/>
          <w:tab w:val="left" w:pos="4156"/>
          <w:tab w:val="left" w:pos="6234"/>
        </w:tabs>
        <w:spacing w:line="360" w:lineRule="auto"/>
        <w:ind w:left="300"/>
        <w:jc w:val="left"/>
        <w:textAlignment w:val="center"/>
        <w:rPr>
          <w:rFonts w:ascii="Times New Roman" w:hAnsi="Times New Roman" w:cs="Times New Roman" w:hint="default"/>
        </w:rPr>
      </w:pPr>
      <w:r>
        <w:rPr>
          <w:rFonts w:ascii="Times New Roman" w:hAnsi="Times New Roman" w:cs="Times New Roman" w:hint="default"/>
        </w:rPr>
        <w:t>A．3</w:t>
      </w:r>
      <w:r>
        <w:rPr>
          <w:rFonts w:ascii="Times New Roman" w:hAnsi="Times New Roman" w:cs="Times New Roman" w:hint="default"/>
        </w:rPr>
        <w:tab/>
      </w:r>
      <w:r>
        <w:rPr>
          <w:rFonts w:ascii="Times New Roman" w:hAnsi="Times New Roman" w:cs="Times New Roman" w:hint="default"/>
        </w:rPr>
        <w:t>B．6</w:t>
      </w:r>
      <w:r>
        <w:rPr>
          <w:rFonts w:ascii="Times New Roman" w:hAnsi="Times New Roman" w:cs="Times New Roman" w:hint="default"/>
        </w:rPr>
        <w:tab/>
      </w:r>
      <w:r>
        <w:rPr>
          <w:rFonts w:ascii="Times New Roman" w:hAnsi="Times New Roman" w:cs="Times New Roman" w:hint="default"/>
        </w:rPr>
        <w:t>C．9</w:t>
      </w:r>
      <w:r>
        <w:rPr>
          <w:rFonts w:ascii="Times New Roman" w:hAnsi="Times New Roman" w:cs="Times New Roman" w:hint="default"/>
        </w:rPr>
        <w:tab/>
      </w:r>
      <w:r>
        <w:rPr>
          <w:rFonts w:ascii="Times New Roman" w:hAnsi="Times New Roman" w:cs="Times New Roman" w:hint="default"/>
        </w:rPr>
        <w:t>D．12</w:t>
      </w:r>
    </w:p>
    <w:p>
      <w:pPr>
        <w:spacing w:line="360" w:lineRule="auto"/>
        <w:jc w:val="left"/>
        <w:textAlignment w:val="center"/>
        <w:rPr>
          <w:rFonts w:ascii="Times New Roman" w:hAnsi="Times New Roman" w:cs="Times New Roman" w:hint="default"/>
        </w:rPr>
      </w:pPr>
      <w:r>
        <w:rPr>
          <w:rFonts w:ascii="Times New Roman" w:hAnsi="Times New Roman" w:cs="Times New Roman" w:hint="default"/>
        </w:rPr>
        <w:t>5．如图，一束平行于主光轴的光线经凸透镜折射后，其折射光线与一束经过光心</w:t>
      </w:r>
      <w:r>
        <w:rPr>
          <w:rFonts w:ascii="Times New Roman" w:hAnsi="Times New Roman" w:cs="Times New Roman" w:hint="default"/>
        </w:rPr>
        <w:object>
          <v:shape id="Object 436" o:spid="_x0000_i1036" type="#_x0000_t75" alt="eqId1dde8112e8eb968fd042418dd632759e" style="width:10.56pt;height:12.82pt;mso-position-horizontal-relative:page;mso-position-vertical-relative:page;mso-wrap-style:square" o:ole="" o:preferrelative="t" filled="f" stroked="f">
            <v:stroke linestyle="single"/>
            <v:imagedata r:id="rId25" o:title="eqId1dde8112e8eb968fd042418dd632759e"/>
            <v:path o:extrusionok="f"/>
            <o:lock v:ext="edit" aspectratio="t"/>
          </v:shape>
          <o:OLEObject Type="Embed" ProgID="Equation.DSMT4" ShapeID="Object 436" DrawAspect="Content" ObjectID="_1234567900" r:id="rId26"/>
        </w:object>
      </w:r>
      <w:r>
        <w:rPr>
          <w:rFonts w:ascii="Times New Roman" w:hAnsi="Times New Roman" w:cs="Times New Roman" w:hint="default"/>
        </w:rPr>
        <w:t>的光线相交于点</w:t>
      </w:r>
      <w:r>
        <w:rPr>
          <w:rFonts w:ascii="Times New Roman" w:hAnsi="Times New Roman" w:cs="Times New Roman" w:hint="default"/>
        </w:rPr>
        <w:object>
          <v:shape id="Object 437" o:spid="_x0000_i1037" type="#_x0000_t75" alt="eqIddad2a36927223bd70f426ba06aea4b45" style="width:9.7pt;height:10.4pt;mso-position-horizontal-relative:page;mso-position-vertical-relative:page;mso-wrap-style:square" o:ole="" o:preferrelative="t" filled="f" stroked="f">
            <v:stroke linestyle="single"/>
            <v:imagedata r:id="rId27" o:title="eqIddad2a36927223bd70f426ba06aea4b45"/>
            <v:path o:extrusionok="f"/>
            <o:lock v:ext="edit" aspectratio="t"/>
          </v:shape>
          <o:OLEObject Type="Embed" ProgID="Equation.DSMT4" ShapeID="Object 437" DrawAspect="Content" ObjectID="_1234567901" r:id="rId28"/>
        </w:object>
      </w:r>
      <w:r>
        <w:rPr>
          <w:rFonts w:ascii="Times New Roman" w:hAnsi="Times New Roman" w:cs="Times New Roman" w:hint="default"/>
        </w:rPr>
        <w:t>，点</w:t>
      </w:r>
      <w:r>
        <w:rPr>
          <w:rFonts w:ascii="Times New Roman" w:hAnsi="Times New Roman" w:cs="Times New Roman" w:hint="default"/>
        </w:rPr>
        <w:object>
          <v:shape id="Object 438" o:spid="_x0000_i1038" type="#_x0000_t75" alt="eqIda0ed1ec316bc54c37c4286c208f55667" style="width:11.46pt;height:11.46pt;mso-position-horizontal-relative:page;mso-position-vertical-relative:page;mso-wrap-style:square" o:ole="" o:preferrelative="t" filled="f" stroked="f">
            <v:stroke linestyle="single"/>
            <v:imagedata r:id="rId29" o:title="eqIda0ed1ec316bc54c37c4286c208f55667"/>
            <v:path o:extrusionok="f"/>
            <o:lock v:ext="edit" aspectratio="t"/>
          </v:shape>
          <o:OLEObject Type="Embed" ProgID="Equation.DSMT4" ShapeID="Object 438" DrawAspect="Content" ObjectID="_1234567902" r:id="rId30"/>
        </w:object>
      </w:r>
      <w:r>
        <w:rPr>
          <w:rFonts w:ascii="Times New Roman" w:hAnsi="Times New Roman" w:cs="Times New Roman" w:hint="default"/>
        </w:rPr>
        <w:t>为焦点．若</w:t>
      </w:r>
      <w:r>
        <w:rPr>
          <w:rFonts w:ascii="Times New Roman" w:hAnsi="Times New Roman" w:cs="Times New Roman" w:hint="default"/>
        </w:rPr>
        <w:object>
          <v:shape id="Object 439" o:spid="_x0000_i1039" type="#_x0000_t75" alt="eqId80d18d538d0a860cc096309cc557cb8b" style="width:42.24pt;height:12.56pt;mso-position-horizontal-relative:page;mso-position-vertical-relative:page;mso-wrap-style:square" o:ole="" o:preferrelative="t" filled="f" stroked="f">
            <v:stroke linestyle="single"/>
            <v:imagedata r:id="rId31" o:title="eqId80d18d538d0a860cc096309cc557cb8b"/>
            <v:path o:extrusionok="f"/>
            <o:lock v:ext="edit" aspectratio="t"/>
          </v:shape>
          <o:OLEObject Type="Embed" ProgID="Equation.DSMT4" ShapeID="Object 439" DrawAspect="Content" ObjectID="_1234567903" r:id="rId32"/>
        </w:object>
      </w:r>
      <w:r>
        <w:rPr>
          <w:rFonts w:ascii="Times New Roman" w:hAnsi="Times New Roman" w:cs="Times New Roman" w:hint="default"/>
        </w:rPr>
        <w:t>，</w:t>
      </w:r>
      <w:r>
        <w:rPr>
          <w:rFonts w:ascii="Times New Roman" w:hAnsi="Times New Roman" w:cs="Times New Roman" w:hint="default"/>
        </w:rPr>
        <w:object>
          <v:shape id="Object 440" o:spid="_x0000_i1040" type="#_x0000_t75" alt="eqId344aef00ac913f6ce14e288e1cb58b41" style="width:41.36pt;height:11.8pt;mso-position-horizontal-relative:page;mso-position-vertical-relative:page;mso-wrap-style:square" o:ole="" o:preferrelative="t" filled="f" stroked="f">
            <v:stroke linestyle="single"/>
            <v:imagedata r:id="rId33" o:title="eqId344aef00ac913f6ce14e288e1cb58b41"/>
            <v:path o:extrusionok="f"/>
            <o:lock v:ext="edit" aspectratio="t"/>
          </v:shape>
          <o:OLEObject Type="Embed" ProgID="Equation.DSMT4" ShapeID="Object 440" DrawAspect="Content" ObjectID="_1234567904" r:id="rId34"/>
        </w:object>
      </w:r>
      <w:r>
        <w:rPr>
          <w:rFonts w:ascii="Times New Roman" w:hAnsi="Times New Roman" w:cs="Times New Roman" w:hint="default"/>
        </w:rPr>
        <w:t>，则</w:t>
      </w:r>
      <w:r>
        <w:rPr>
          <w:rFonts w:ascii="Times New Roman" w:hAnsi="Times New Roman" w:cs="Times New Roman" w:hint="default"/>
        </w:rPr>
        <w:object>
          <v:shape id="Object 441" o:spid="_x0000_i1041" type="#_x0000_t75" alt="eqIdd5b69d40b75d582c4b8ffa2369af1d41" style="width:14.97pt;height:11.46pt;mso-position-horizontal-relative:page;mso-position-vertical-relative:page;mso-wrap-style:square" o:ole="" o:preferrelative="t" filled="f" stroked="f">
            <v:stroke linestyle="single"/>
            <v:imagedata r:id="rId35" o:title="eqIdd5b69d40b75d582c4b8ffa2369af1d41"/>
            <v:path o:extrusionok="f"/>
            <o:lock v:ext="edit" aspectratio="t"/>
          </v:shape>
          <o:OLEObject Type="Embed" ProgID="Equation.DSMT4" ShapeID="Object 441" DrawAspect="Content" ObjectID="_1234567905" r:id="rId36"/>
        </w:object>
      </w:r>
      <w:r>
        <w:rPr>
          <w:rFonts w:ascii="Times New Roman" w:hAnsi="Times New Roman" w:cs="Times New Roman" w:hint="default"/>
        </w:rPr>
        <w:t>的度数为（　　）</w:t>
      </w:r>
    </w:p>
    <w:p>
      <w:pPr>
        <w:spacing w:line="360" w:lineRule="auto"/>
        <w:textAlignment w:val="center"/>
        <w:rPr>
          <w:rFonts w:ascii="Times New Roman" w:hAnsi="Times New Roman" w:cs="Times New Roman" w:hint="default"/>
        </w:rPr>
      </w:pPr>
      <w:r>
        <w:rPr>
          <w:rFonts w:ascii="Times New Roman" w:eastAsia="Times New Roman" w:hAnsi="Times New Roman" w:cs="Times New Roman" w:hint="default"/>
          <w:kern w:val="0"/>
          <w:sz w:val="24"/>
          <w:szCs w:val="24"/>
        </w:rPr>
        <w:pict>
          <v:shape id="图片 100005" o:spid="_x0000_i1042" type="#_x0000_t75" alt="@@@6d997975-f1b0-4c13-8ab4-43d7f7cc3087" style="width:116.48pt;height:73.17pt;mso-position-horizontal-relative:page;mso-position-vertical-relative:page;mso-wrap-style:square" filled="f" stroked="f">
            <v:stroke linestyle="single"/>
            <v:imagedata r:id="rId37" o:title="@@@6d997975-f1b0-4c13-8ab4-43d7f7cc3087"/>
            <v:path o:extrusionok="f"/>
            <o:lock v:ext="edit" aspectratio="t"/>
          </v:shape>
        </w:pict>
      </w:r>
    </w:p>
    <w:p>
      <w:pPr>
        <w:tabs>
          <w:tab w:val="left" w:pos="2078"/>
          <w:tab w:val="left" w:pos="4156"/>
          <w:tab w:val="left" w:pos="6234"/>
        </w:tabs>
        <w:spacing w:line="360" w:lineRule="auto"/>
        <w:ind w:left="300"/>
        <w:jc w:val="left"/>
        <w:textAlignment w:val="center"/>
        <w:rPr>
          <w:rFonts w:ascii="Times New Roman" w:hAnsi="Times New Roman" w:cs="Times New Roman" w:hint="default"/>
        </w:rPr>
      </w:pPr>
      <w:r>
        <w:rPr>
          <w:rFonts w:ascii="Times New Roman" w:hAnsi="Times New Roman" w:cs="Times New Roman" w:hint="default"/>
        </w:rPr>
        <w:t>A．</w:t>
      </w:r>
      <w:r>
        <w:rPr>
          <w:rFonts w:ascii="Times New Roman" w:hAnsi="Times New Roman" w:cs="Times New Roman" w:hint="default"/>
        </w:rPr>
        <w:object>
          <v:shape id="Object 442" o:spid="_x0000_i1043" type="#_x0000_t75" alt="eqIdcef5188670b78eecf710cdf8d080462f" style="width:21.94pt;height:12.47pt;mso-position-horizontal-relative:page;mso-position-vertical-relative:page;mso-wrap-style:square" o:ole="" o:preferrelative="t" filled="f" stroked="f">
            <v:stroke linestyle="single"/>
            <v:imagedata r:id="rId38" o:title="eqIdcef5188670b78eecf710cdf8d080462f"/>
            <v:path o:extrusionok="f"/>
            <o:lock v:ext="edit" aspectratio="t"/>
          </v:shape>
          <o:OLEObject Type="Embed" ProgID="Equation.DSMT4" ShapeID="Object 442" DrawAspect="Content" ObjectID="_1234567906" r:id="rId39"/>
        </w:object>
      </w:r>
      <w:r>
        <w:rPr>
          <w:rFonts w:ascii="Times New Roman" w:hAnsi="Times New Roman" w:cs="Times New Roman" w:hint="default"/>
        </w:rPr>
        <w:tab/>
      </w:r>
      <w:r>
        <w:rPr>
          <w:rFonts w:ascii="Times New Roman" w:hAnsi="Times New Roman" w:cs="Times New Roman" w:hint="default"/>
        </w:rPr>
        <w:t>B．</w:t>
      </w:r>
      <w:r>
        <w:rPr>
          <w:rFonts w:ascii="Times New Roman" w:hAnsi="Times New Roman" w:cs="Times New Roman" w:hint="default"/>
        </w:rPr>
        <w:object>
          <v:shape id="Object 443" o:spid="_x0000_i1044" type="#_x0000_t75" alt="eqId6e012dbccbaac604c8d9f48159fb21d1" style="width:21.94pt;height:12.67pt;mso-position-horizontal-relative:page;mso-position-vertical-relative:page;mso-wrap-style:square" o:ole="" o:preferrelative="t" filled="f" stroked="f">
            <v:stroke linestyle="single"/>
            <v:imagedata r:id="rId40" o:title="eqId6e012dbccbaac604c8d9f48159fb21d1"/>
            <v:path o:extrusionok="f"/>
            <o:lock v:ext="edit" aspectratio="t"/>
          </v:shape>
          <o:OLEObject Type="Embed" ProgID="Equation.DSMT4" ShapeID="Object 443" DrawAspect="Content" ObjectID="_1234567907" r:id="rId41"/>
        </w:object>
      </w:r>
      <w:r>
        <w:rPr>
          <w:rFonts w:ascii="Times New Roman" w:hAnsi="Times New Roman" w:cs="Times New Roman" w:hint="default"/>
        </w:rPr>
        <w:tab/>
      </w:r>
      <w:r>
        <w:rPr>
          <w:rFonts w:ascii="Times New Roman" w:hAnsi="Times New Roman" w:cs="Times New Roman" w:hint="default"/>
        </w:rPr>
        <w:t>C．</w:t>
      </w:r>
      <w:r>
        <w:rPr>
          <w:rFonts w:ascii="Times New Roman" w:hAnsi="Times New Roman" w:cs="Times New Roman" w:hint="default"/>
        </w:rPr>
        <w:object>
          <v:shape id="Object 444" o:spid="_x0000_i1045" type="#_x0000_t75" alt="eqId1a8f3a8b0608ec011ad95c522fd2ea4d" style="width:21.94pt;height:12.11pt;mso-position-horizontal-relative:page;mso-position-vertical-relative:page;mso-wrap-style:square" o:ole="" o:preferrelative="t" filled="f" stroked="f">
            <v:stroke linestyle="single"/>
            <v:imagedata r:id="rId42" o:title="eqId1a8f3a8b0608ec011ad95c522fd2ea4d"/>
            <v:path o:extrusionok="f"/>
            <o:lock v:ext="edit" aspectratio="t"/>
          </v:shape>
          <o:OLEObject Type="Embed" ProgID="Equation.DSMT4" ShapeID="Object 444" DrawAspect="Content" ObjectID="_1234567908" r:id="rId43"/>
        </w:object>
      </w:r>
      <w:r>
        <w:rPr>
          <w:rFonts w:ascii="Times New Roman" w:hAnsi="Times New Roman" w:cs="Times New Roman" w:hint="default"/>
        </w:rPr>
        <w:tab/>
      </w:r>
      <w:r>
        <w:rPr>
          <w:rFonts w:ascii="Times New Roman" w:hAnsi="Times New Roman" w:cs="Times New Roman" w:hint="default"/>
        </w:rPr>
        <w:t>D．</w:t>
      </w:r>
      <w:r>
        <w:rPr>
          <w:rFonts w:ascii="Times New Roman" w:hAnsi="Times New Roman" w:cs="Times New Roman" w:hint="default"/>
        </w:rPr>
        <w:object>
          <v:shape id="Object 445" o:spid="_x0000_i1046" type="#_x0000_t75" alt="eqIdd246136d73f82c1892b8eca365af3cb4" style="width:21.94pt;height:12.67pt;mso-position-horizontal-relative:page;mso-position-vertical-relative:page;mso-wrap-style:square" o:ole="" o:preferrelative="t" filled="f" stroked="f">
            <v:stroke linestyle="single"/>
            <v:imagedata r:id="rId44" o:title="eqIdd246136d73f82c1892b8eca365af3cb4"/>
            <v:path o:extrusionok="f"/>
            <o:lock v:ext="edit" aspectratio="t"/>
          </v:shape>
          <o:OLEObject Type="Embed" ProgID="Equation.DSMT4" ShapeID="Object 445" DrawAspect="Content" ObjectID="_1234567909" r:id="rId45"/>
        </w:object>
      </w:r>
    </w:p>
    <w:p>
      <w:pPr>
        <w:spacing w:line="360" w:lineRule="auto"/>
        <w:jc w:val="left"/>
        <w:textAlignment w:val="center"/>
        <w:rPr>
          <w:rFonts w:ascii="Times New Roman" w:hAnsi="Times New Roman" w:cs="Times New Roman" w:hint="default"/>
        </w:rPr>
      </w:pPr>
      <w:r>
        <w:rPr>
          <w:rFonts w:ascii="Times New Roman" w:hAnsi="Times New Roman" w:cs="Times New Roman" w:hint="default"/>
        </w:rPr>
        <w:t>6．如图，在</w:t>
      </w:r>
      <w:r>
        <w:rPr>
          <w:rFonts w:ascii="Times New Roman" w:hAnsi="Times New Roman" w:cs="Times New Roman" w:hint="default"/>
        </w:rPr>
        <w:object>
          <v:shape id="Object 447" o:spid="_x0000_i1047" type="#_x0000_t75" alt="eqId15c0dbe3c080c4c4636c64803e5c1f76" style="width:31.64pt;height:12.01pt;mso-position-horizontal-relative:page;mso-position-vertical-relative:page;mso-wrap-style:square" o:ole="" o:preferrelative="t" filled="f" stroked="f">
            <v:stroke linestyle="single"/>
            <v:imagedata r:id="rId20" o:title="eqId15c0dbe3c080c4c4636c64803e5c1f76"/>
            <v:path o:extrusionok="f"/>
            <o:lock v:ext="edit" aspectratio="t"/>
          </v:shape>
          <o:OLEObject Type="Embed" ProgID="Equation.DSMT4" ShapeID="Object 447" DrawAspect="Content" ObjectID="_1234567910" r:id="rId46"/>
        </w:object>
      </w:r>
      <w:r>
        <w:rPr>
          <w:rFonts w:ascii="Times New Roman" w:hAnsi="Times New Roman" w:cs="Times New Roman" w:hint="default"/>
        </w:rPr>
        <w:t>中，</w:t>
      </w:r>
      <w:r>
        <w:rPr>
          <w:rFonts w:ascii="Times New Roman" w:hAnsi="Times New Roman" w:cs="Times New Roman" w:hint="default"/>
        </w:rPr>
        <w:object>
          <v:shape id="Object 448" o:spid="_x0000_i1048" type="#_x0000_t75" alt="eqId8455657dde27aabe6adb7b188e031c11" style="width:11.46pt;height:11.46pt;mso-position-horizontal-relative:page;mso-position-vertical-relative:page;mso-wrap-style:square" o:ole="" o:preferrelative="t" filled="f" stroked="f">
            <v:stroke linestyle="single"/>
            <v:imagedata r:id="rId47" o:title="eqId8455657dde27aabe6adb7b188e031c11"/>
            <v:path o:extrusionok="f"/>
            <o:lock v:ext="edit" aspectratio="t"/>
          </v:shape>
          <o:OLEObject Type="Embed" ProgID="Equation.DSMT4" ShapeID="Object 448" DrawAspect="Content" ObjectID="_1234567911" r:id="rId48"/>
        </w:object>
      </w:r>
      <w:r>
        <w:rPr>
          <w:rFonts w:ascii="Times New Roman" w:hAnsi="Times New Roman" w:cs="Times New Roman" w:hint="default"/>
        </w:rPr>
        <w:t>，</w:t>
      </w:r>
      <w:r>
        <w:rPr>
          <w:rFonts w:ascii="Times New Roman" w:hAnsi="Times New Roman" w:cs="Times New Roman" w:hint="default"/>
        </w:rPr>
        <w:object>
          <v:shape id="Object 449" o:spid="_x0000_i1049" type="#_x0000_t75" alt="eqId2a30f3a8b673cc28bd90c50cf1a35281" style="width:10.56pt;height:11.46pt;mso-position-horizontal-relative:page;mso-position-vertical-relative:page;mso-wrap-style:square" o:ole="" o:preferrelative="t" filled="f" stroked="f">
            <v:stroke linestyle="single"/>
            <v:imagedata r:id="rId49" o:title="eqId2a30f3a8b673cc28bd90c50cf1a35281"/>
            <v:path o:extrusionok="f"/>
            <o:lock v:ext="edit" aspectratio="t"/>
          </v:shape>
          <o:OLEObject Type="Embed" ProgID="Equation.DSMT4" ShapeID="Object 449" DrawAspect="Content" ObjectID="_1234567912" r:id="rId50"/>
        </w:object>
      </w:r>
      <w:r>
        <w:rPr>
          <w:rFonts w:ascii="Times New Roman" w:hAnsi="Times New Roman" w:cs="Times New Roman" w:hint="default"/>
        </w:rPr>
        <w:t>分别是边</w:t>
      </w:r>
      <w:r>
        <w:rPr>
          <w:rFonts w:ascii="Times New Roman" w:hAnsi="Times New Roman" w:cs="Times New Roman" w:hint="default"/>
        </w:rPr>
        <w:object>
          <v:shape id="Object 450" o:spid="_x0000_i1050" type="#_x0000_t75" alt="eqId60ef95894ceebaf236170e8832dcf7e3" style="width:18.43pt;height:12.26pt;mso-position-horizontal-relative:page;mso-position-vertical-relative:page;mso-wrap-style:square" o:ole="" o:preferrelative="t" filled="f" stroked="f">
            <v:stroke linestyle="single"/>
            <v:imagedata r:id="rId16" o:title="eqId60ef95894ceebaf236170e8832dcf7e3"/>
            <v:path o:extrusionok="f"/>
            <o:lock v:ext="edit" aspectratio="t"/>
          </v:shape>
          <o:OLEObject Type="Embed" ProgID="Equation.DSMT4" ShapeID="Object 450" DrawAspect="Content" ObjectID="_1234567913" r:id="rId51"/>
        </w:object>
      </w:r>
      <w:r>
        <w:rPr>
          <w:rFonts w:ascii="Times New Roman" w:hAnsi="Times New Roman" w:cs="Times New Roman" w:hint="default"/>
        </w:rPr>
        <w:t>，</w:t>
      </w:r>
      <w:r>
        <w:rPr>
          <w:rFonts w:ascii="Times New Roman" w:hAnsi="Times New Roman" w:cs="Times New Roman" w:hint="default"/>
        </w:rPr>
        <w:object>
          <v:shape id="Object 451" o:spid="_x0000_i1051" type="#_x0000_t75" alt="eqId0dc5c9827dfd0be5a9c85962d6ccbfb1" style="width:17.62pt;height:12.07pt;mso-position-horizontal-relative:page;mso-position-vertical-relative:page;mso-wrap-style:square" o:ole="" o:preferrelative="t" filled="f" stroked="f">
            <v:stroke linestyle="single"/>
            <v:imagedata r:id="rId52" o:title="eqId0dc5c9827dfd0be5a9c85962d6ccbfb1"/>
            <v:path o:extrusionok="f"/>
            <o:lock v:ext="edit" aspectratio="t"/>
          </v:shape>
          <o:OLEObject Type="Embed" ProgID="Equation.DSMT4" ShapeID="Object 451" DrawAspect="Content" ObjectID="_1234567914" r:id="rId53"/>
        </w:object>
      </w:r>
      <w:r>
        <w:rPr>
          <w:rFonts w:ascii="Times New Roman" w:hAnsi="Times New Roman" w:cs="Times New Roman" w:hint="default"/>
        </w:rPr>
        <w:t>上的点，若</w:t>
      </w:r>
      <w:r>
        <w:rPr>
          <w:rFonts w:ascii="Times New Roman" w:hAnsi="Times New Roman" w:cs="Times New Roman" w:hint="default"/>
        </w:rPr>
        <w:object>
          <v:shape id="Object 452" o:spid="_x0000_i1052" type="#_x0000_t75" alt="eqId39e94ce5bc7d2cf7b2e6225267f8de9f" style="width:103.8pt;height:12.01pt;mso-position-horizontal-relative:page;mso-position-vertical-relative:page;mso-wrap-style:square" o:ole="" o:preferrelative="t" filled="f" stroked="f">
            <v:stroke linestyle="single"/>
            <v:imagedata r:id="rId54" o:title="eqId39e94ce5bc7d2cf7b2e6225267f8de9f"/>
            <v:path o:extrusionok="f"/>
            <o:lock v:ext="edit" aspectratio="t"/>
          </v:shape>
          <o:OLEObject Type="Embed" ProgID="Equation.DSMT4" ShapeID="Object 452" DrawAspect="Content" ObjectID="_1234567915" r:id="rId55"/>
        </w:object>
      </w:r>
      <w:r>
        <w:rPr>
          <w:rFonts w:ascii="Times New Roman" w:hAnsi="Times New Roman" w:cs="Times New Roman" w:hint="default"/>
        </w:rPr>
        <w:t>，则</w:t>
      </w:r>
      <w:r>
        <w:rPr>
          <w:rFonts w:ascii="Times New Roman" w:hAnsi="Times New Roman" w:cs="Times New Roman" w:hint="default"/>
        </w:rPr>
        <w:object>
          <v:shape id="Object 453" o:spid="_x0000_i1053" type="#_x0000_t75" alt="eqId194741f4d2ae7ee44cafca780361446a" style="width:20.22pt;height:12.26pt;mso-position-horizontal-relative:page;mso-position-vertical-relative:page;mso-wrap-style:square" o:ole="" o:preferrelative="t" filled="f" stroked="f">
            <v:stroke linestyle="single"/>
            <v:imagedata r:id="rId56" o:title="eqId194741f4d2ae7ee44cafca780361446a"/>
            <v:path o:extrusionok="f"/>
            <o:lock v:ext="edit" aspectratio="t"/>
          </v:shape>
          <o:OLEObject Type="Embed" ProgID="Equation.DSMT4" ShapeID="Object 453" DrawAspect="Content" ObjectID="_1234567916" r:id="rId57"/>
        </w:object>
      </w:r>
      <w:r>
        <w:rPr>
          <w:rFonts w:ascii="Times New Roman" w:hAnsi="Times New Roman" w:cs="Times New Roman" w:hint="default"/>
        </w:rPr>
        <w:t>的度数为（</w:t>
      </w:r>
      <w:r>
        <w:rPr>
          <w:rFonts w:ascii="Times New Roman" w:eastAsia="Times New Roman" w:hAnsi="Times New Roman" w:cs="Times New Roman" w:hint="default"/>
          <w:kern w:val="0"/>
          <w:sz w:val="24"/>
          <w:szCs w:val="24"/>
        </w:rPr>
        <w:t>   </w:t>
      </w:r>
      <w:r>
        <w:rPr>
          <w:rFonts w:ascii="Times New Roman" w:hAnsi="Times New Roman" w:cs="Times New Roman" w:hint="default"/>
        </w:rPr>
        <w:t>）</w:t>
      </w:r>
    </w:p>
    <w:p>
      <w:pPr>
        <w:spacing w:line="360" w:lineRule="auto"/>
        <w:jc w:val="left"/>
        <w:textAlignment w:val="center"/>
        <w:rPr>
          <w:rFonts w:ascii="Times New Roman" w:hAnsi="Times New Roman" w:cs="Times New Roman" w:hint="default"/>
        </w:rPr>
      </w:pPr>
      <w:r>
        <w:rPr>
          <w:rFonts w:ascii="Times New Roman" w:eastAsia="Times New Roman" w:hAnsi="Times New Roman" w:cs="Times New Roman" w:hint="default"/>
          <w:kern w:val="0"/>
          <w:sz w:val="24"/>
          <w:szCs w:val="24"/>
        </w:rPr>
        <w:pict>
          <v:shape id="图片 100007" o:spid="_x0000_i1054" type="#_x0000_t75" alt="@@@45874cc7-475b-4ee1-87de-a4e84eeaeeb6" style="width:107.5pt;height:64.76pt;mso-position-horizontal-relative:page;mso-position-vertical-relative:page;mso-wrap-style:square" filled="f" stroked="f">
            <v:stroke linestyle="single"/>
            <v:imagedata r:id="rId58" o:title="@@@45874cc7-475b-4ee1-87de-a4e84eeaeeb6"/>
            <v:path o:extrusionok="f"/>
            <o:lock v:ext="edit" aspectratio="t"/>
          </v:shape>
        </w:pict>
      </w:r>
    </w:p>
    <w:p>
      <w:pPr>
        <w:tabs>
          <w:tab w:val="left" w:pos="2078"/>
          <w:tab w:val="left" w:pos="4156"/>
          <w:tab w:val="left" w:pos="6234"/>
        </w:tabs>
        <w:spacing w:line="360" w:lineRule="auto"/>
        <w:ind w:left="300"/>
        <w:jc w:val="left"/>
        <w:textAlignment w:val="center"/>
        <w:rPr>
          <w:rFonts w:ascii="Times New Roman" w:hAnsi="Times New Roman" w:cs="Times New Roman" w:hint="default"/>
        </w:rPr>
      </w:pPr>
      <w:r>
        <w:rPr>
          <w:rFonts w:ascii="Times New Roman" w:hAnsi="Times New Roman" w:cs="Times New Roman" w:hint="default"/>
        </w:rPr>
        <w:t>A．</w:t>
      </w:r>
      <w:r>
        <w:rPr>
          <w:rFonts w:ascii="Times New Roman" w:hAnsi="Times New Roman" w:cs="Times New Roman" w:hint="default"/>
        </w:rPr>
        <w:object>
          <v:shape id="Object 454" o:spid="_x0000_i1055" type="#_x0000_t75" alt="eqId76c12e76fbd84eeec721386bd3b04cc4" style="width:14.97pt;height:11.46pt;mso-position-horizontal-relative:page;mso-position-vertical-relative:page;mso-wrap-style:square" o:ole="" o:preferrelative="t" filled="f" stroked="f">
            <v:stroke linestyle="single"/>
            <v:imagedata r:id="rId59" o:title="eqId76c12e76fbd84eeec721386bd3b04cc4"/>
            <v:path o:extrusionok="f"/>
            <o:lock v:ext="edit" aspectratio="t"/>
          </v:shape>
          <o:OLEObject Type="Embed" ProgID="Equation.DSMT4" ShapeID="Object 454" DrawAspect="Content" ObjectID="_1234567917" r:id="rId60"/>
        </w:object>
      </w:r>
      <w:r>
        <w:rPr>
          <w:rFonts w:ascii="Times New Roman" w:hAnsi="Times New Roman" w:cs="Times New Roman" w:hint="default"/>
        </w:rPr>
        <w:tab/>
      </w:r>
      <w:r>
        <w:rPr>
          <w:rFonts w:ascii="Times New Roman" w:hAnsi="Times New Roman" w:cs="Times New Roman" w:hint="default"/>
        </w:rPr>
        <w:t>B．</w:t>
      </w:r>
      <w:r>
        <w:rPr>
          <w:rFonts w:ascii="Times New Roman" w:hAnsi="Times New Roman" w:cs="Times New Roman" w:hint="default"/>
        </w:rPr>
        <w:object>
          <v:shape id="Object 455" o:spid="_x0000_i1056" type="#_x0000_t75" alt="eqId0aee6e4e9350a2665df8597ff8045bbd" style="width:17.62pt;height:12.26pt;mso-position-horizontal-relative:page;mso-position-vertical-relative:page;mso-wrap-style:square" o:ole="" o:preferrelative="t" filled="f" stroked="f">
            <v:stroke linestyle="single"/>
            <v:imagedata r:id="rId61" o:title="eqId0aee6e4e9350a2665df8597ff8045bbd"/>
            <v:path o:extrusionok="f"/>
            <o:lock v:ext="edit" aspectratio="t"/>
          </v:shape>
          <o:OLEObject Type="Embed" ProgID="Equation.DSMT4" ShapeID="Object 455" DrawAspect="Content" ObjectID="_1234567918" r:id="rId62"/>
        </w:object>
      </w:r>
      <w:r>
        <w:rPr>
          <w:rFonts w:ascii="Times New Roman" w:hAnsi="Times New Roman" w:cs="Times New Roman" w:hint="default"/>
        </w:rPr>
        <w:tab/>
      </w:r>
      <w:r>
        <w:rPr>
          <w:rFonts w:ascii="Times New Roman" w:hAnsi="Times New Roman" w:cs="Times New Roman" w:hint="default"/>
        </w:rPr>
        <w:t>C．</w:t>
      </w:r>
      <w:r>
        <w:rPr>
          <w:rFonts w:ascii="Times New Roman" w:hAnsi="Times New Roman" w:cs="Times New Roman" w:hint="default"/>
        </w:rPr>
        <w:object>
          <v:shape id="Object 456" o:spid="_x0000_i1057" type="#_x0000_t75" alt="eqIdb31a14bd2a972f43d7a26a99589ad083" style="width:17.62pt;height:12.32pt;mso-position-horizontal-relative:page;mso-position-vertical-relative:page;mso-wrap-style:square" o:ole="" o:preferrelative="t" filled="f" stroked="f">
            <v:stroke linestyle="single"/>
            <v:imagedata r:id="rId63" o:title="eqIdb31a14bd2a972f43d7a26a99589ad083"/>
            <v:path o:extrusionok="f"/>
            <o:lock v:ext="edit" aspectratio="t"/>
          </v:shape>
          <o:OLEObject Type="Embed" ProgID="Equation.DSMT4" ShapeID="Object 456" DrawAspect="Content" ObjectID="_1234567919" r:id="rId64"/>
        </w:object>
      </w:r>
      <w:r>
        <w:rPr>
          <w:rFonts w:ascii="Times New Roman" w:hAnsi="Times New Roman" w:cs="Times New Roman" w:hint="default"/>
        </w:rPr>
        <w:tab/>
      </w:r>
      <w:r>
        <w:rPr>
          <w:rFonts w:ascii="Times New Roman" w:hAnsi="Times New Roman" w:cs="Times New Roman" w:hint="default"/>
        </w:rPr>
        <w:t>D．</w:t>
      </w:r>
      <w:r>
        <w:rPr>
          <w:rFonts w:ascii="Times New Roman" w:hAnsi="Times New Roman" w:cs="Times New Roman" w:hint="default"/>
        </w:rPr>
        <w:object>
          <v:shape id="Object 457" o:spid="_x0000_i1058" type="#_x0000_t75" alt="eqIdf6b86c22b670a8e9f3896f9e8883fbbb" style="width:17.62pt;height:12.26pt;mso-position-horizontal-relative:page;mso-position-vertical-relative:page;mso-wrap-style:square" o:ole="" o:preferrelative="t" filled="f" stroked="f">
            <v:stroke linestyle="single"/>
            <v:imagedata r:id="rId65" o:title="eqIdf6b86c22b670a8e9f3896f9e8883fbbb"/>
            <v:path o:extrusionok="f"/>
            <o:lock v:ext="edit" aspectratio="t"/>
          </v:shape>
          <o:OLEObject Type="Embed" ProgID="Equation.DSMT4" ShapeID="Object 457" DrawAspect="Content" ObjectID="_1234567920" r:id="rId66"/>
        </w:object>
      </w:r>
    </w:p>
    <w:p>
      <w:pPr>
        <w:spacing w:line="360" w:lineRule="auto"/>
        <w:jc w:val="left"/>
        <w:textAlignment w:val="center"/>
        <w:rPr>
          <w:rFonts w:ascii="Times New Roman" w:hAnsi="Times New Roman" w:cs="Times New Roman" w:hint="default"/>
        </w:rPr>
      </w:pPr>
      <w:r>
        <w:rPr>
          <w:rFonts w:ascii="Times New Roman" w:hAnsi="Times New Roman" w:cs="Times New Roman" w:hint="default"/>
        </w:rPr>
        <w:t>7．如图，</w:t>
      </w:r>
      <w:r>
        <w:rPr>
          <w:rFonts w:ascii="Times New Roman" w:hAnsi="Times New Roman" w:cs="Times New Roman" w:hint="default"/>
        </w:rPr>
        <w:object>
          <v:shape id="Object 459" o:spid="_x0000_i1059" type="#_x0000_t75" alt="eqId86a2db6311e228ed33b6c71d0a5918cf" style="width:34.31pt;height:12.56pt;mso-position-horizontal-relative:page;mso-position-vertical-relative:page;mso-wrap-style:square" o:ole="" o:preferrelative="t" filled="f" stroked="f">
            <v:stroke linestyle="single"/>
            <v:imagedata r:id="rId67" o:title="eqId86a2db6311e228ed33b6c71d0a5918cf"/>
            <v:path o:extrusionok="f"/>
            <o:lock v:ext="edit" aspectratio="t"/>
          </v:shape>
          <o:OLEObject Type="Embed" ProgID="Equation.DSMT4" ShapeID="Object 459" DrawAspect="Content" ObjectID="_1234567921" r:id="rId68"/>
        </w:object>
      </w:r>
      <w:r>
        <w:rPr>
          <w:rFonts w:ascii="Times New Roman" w:hAnsi="Times New Roman" w:cs="Times New Roman" w:hint="default"/>
        </w:rPr>
        <w:t>是</w:t>
      </w:r>
      <w:r>
        <w:rPr>
          <w:rFonts w:ascii="Times New Roman" w:hAnsi="Times New Roman" w:cs="Times New Roman" w:hint="default"/>
        </w:rPr>
        <w:object>
          <v:shape id="Object 460" o:spid="_x0000_i1060" type="#_x0000_t75" alt="eqId15c0dbe3c080c4c4636c64803e5c1f76" style="width:31.64pt;height:12.01pt;mso-position-horizontal-relative:page;mso-position-vertical-relative:page;mso-wrap-style:square" o:ole="" o:preferrelative="t" filled="f" stroked="f">
            <v:stroke linestyle="single"/>
            <v:imagedata r:id="rId20" o:title="eqId15c0dbe3c080c4c4636c64803e5c1f76"/>
            <v:path o:extrusionok="f"/>
            <o:lock v:ext="edit" aspectratio="t"/>
          </v:shape>
          <o:OLEObject Type="Embed" ProgID="Equation.DSMT4" ShapeID="Object 460" DrawAspect="Content" ObjectID="_1234567922" r:id="rId69"/>
        </w:object>
      </w:r>
      <w:r>
        <w:rPr>
          <w:rFonts w:ascii="Times New Roman" w:hAnsi="Times New Roman" w:cs="Times New Roman" w:hint="default"/>
        </w:rPr>
        <w:t>的外角，</w:t>
      </w:r>
      <w:r>
        <w:rPr>
          <w:rFonts w:ascii="Times New Roman" w:hAnsi="Times New Roman" w:cs="Times New Roman" w:hint="default"/>
        </w:rPr>
        <w:object>
          <v:shape id="Object 461" o:spid="_x0000_i1061" type="#_x0000_t75" alt="eqIdd40b319212a7e7528b053e1c7097e966" style="width:17.62pt;height:11.46pt;mso-position-horizontal-relative:page;mso-position-vertical-relative:page;mso-wrap-style:square" o:ole="" o:preferrelative="t" filled="f" stroked="f">
            <v:stroke linestyle="single"/>
            <v:imagedata r:id="rId18" o:title="eqIdd40b319212a7e7528b053e1c7097e966"/>
            <v:path o:extrusionok="f"/>
            <o:lock v:ext="edit" aspectratio="t"/>
          </v:shape>
          <o:OLEObject Type="Embed" ProgID="Equation.DSMT4" ShapeID="Object 461" DrawAspect="Content" ObjectID="_1234567923" r:id="rId70"/>
        </w:object>
      </w:r>
      <w:r>
        <w:rPr>
          <w:rFonts w:ascii="Times New Roman" w:hAnsi="Times New Roman" w:cs="Times New Roman" w:hint="default"/>
        </w:rPr>
        <w:t>平分</w:t>
      </w:r>
      <w:r>
        <w:rPr>
          <w:rFonts w:ascii="Times New Roman" w:hAnsi="Times New Roman" w:cs="Times New Roman" w:hint="default"/>
        </w:rPr>
        <w:object>
          <v:shape id="Object 462" o:spid="_x0000_i1062" type="#_x0000_t75" alt="eqIdd39b8d91afc34e4a9b0fdbb6bafb9087" style="width:34.31pt;height:12.26pt;mso-position-horizontal-relative:page;mso-position-vertical-relative:page;mso-wrap-style:square" o:ole="" o:preferrelative="t" filled="f" stroked="f">
            <v:stroke linestyle="single"/>
            <v:imagedata r:id="rId71" o:title="eqIdd39b8d91afc34e4a9b0fdbb6bafb9087"/>
            <v:path o:extrusionok="f"/>
            <o:lock v:ext="edit" aspectratio="t"/>
          </v:shape>
          <o:OLEObject Type="Embed" ProgID="Equation.DSMT4" ShapeID="Object 462" DrawAspect="Content" ObjectID="_1234567924" r:id="rId72"/>
        </w:object>
      </w:r>
      <w:r>
        <w:rPr>
          <w:rFonts w:ascii="Times New Roman" w:hAnsi="Times New Roman" w:cs="Times New Roman" w:hint="default"/>
        </w:rPr>
        <w:t>，</w:t>
      </w:r>
      <w:r>
        <w:rPr>
          <w:rFonts w:ascii="Times New Roman" w:hAnsi="Times New Roman" w:cs="Times New Roman" w:hint="default"/>
        </w:rPr>
        <w:object>
          <v:shape id="Object 463" o:spid="_x0000_i1063" type="#_x0000_t75" alt="eqId9d78abbad68bbbf12af10cd40ef4c353" style="width:17.62pt;height:12.26pt;mso-position-horizontal-relative:page;mso-position-vertical-relative:page;mso-wrap-style:square" o:ole="" o:preferrelative="t" filled="f" stroked="f">
            <v:stroke linestyle="single"/>
            <v:imagedata r:id="rId73" o:title="eqId9d78abbad68bbbf12af10cd40ef4c353"/>
            <v:path o:extrusionok="f"/>
            <o:lock v:ext="edit" aspectratio="t"/>
          </v:shape>
          <o:OLEObject Type="Embed" ProgID="Equation.DSMT4" ShapeID="Object 463" DrawAspect="Content" ObjectID="_1234567925" r:id="rId74"/>
        </w:object>
      </w:r>
      <w:r>
        <w:rPr>
          <w:rFonts w:ascii="Times New Roman" w:hAnsi="Times New Roman" w:cs="Times New Roman" w:hint="default"/>
        </w:rPr>
        <w:t>平分</w:t>
      </w:r>
      <w:r>
        <w:rPr>
          <w:rFonts w:ascii="Times New Roman" w:hAnsi="Times New Roman" w:cs="Times New Roman" w:hint="default"/>
        </w:rPr>
        <w:object>
          <v:shape id="Object 464" o:spid="_x0000_i1064" type="#_x0000_t75" alt="eqId86a2db6311e228ed33b6c71d0a5918cf" style="width:34.31pt;height:12.56pt;mso-position-horizontal-relative:page;mso-position-vertical-relative:page;mso-wrap-style:square" o:ole="" o:preferrelative="t" filled="f" stroked="f">
            <v:stroke linestyle="single"/>
            <v:imagedata r:id="rId67" o:title="eqId86a2db6311e228ed33b6c71d0a5918cf"/>
            <v:path o:extrusionok="f"/>
            <o:lock v:ext="edit" aspectratio="t"/>
          </v:shape>
          <o:OLEObject Type="Embed" ProgID="Equation.DSMT4" ShapeID="Object 464" DrawAspect="Content" ObjectID="_1234567926" r:id="rId75"/>
        </w:object>
      </w:r>
      <w:r>
        <w:rPr>
          <w:rFonts w:ascii="Times New Roman" w:hAnsi="Times New Roman" w:cs="Times New Roman" w:hint="default"/>
        </w:rPr>
        <w:t>，且</w:t>
      </w:r>
      <w:r>
        <w:rPr>
          <w:rFonts w:ascii="Times New Roman" w:hAnsi="Times New Roman" w:cs="Times New Roman" w:hint="default"/>
        </w:rPr>
        <w:object>
          <v:shape id="Object 465" o:spid="_x0000_i1065" type="#_x0000_t75" alt="eqIdd40b319212a7e7528b053e1c7097e966" style="width:17.62pt;height:11.46pt;mso-position-horizontal-relative:page;mso-position-vertical-relative:page;mso-wrap-style:square" o:ole="" o:preferrelative="t" filled="f" stroked="f">
            <v:stroke linestyle="single"/>
            <v:imagedata r:id="rId18" o:title="eqIdd40b319212a7e7528b053e1c7097e966"/>
            <v:path o:extrusionok="f"/>
            <o:lock v:ext="edit" aspectratio="t"/>
          </v:shape>
          <o:OLEObject Type="Embed" ProgID="Equation.DSMT4" ShapeID="Object 465" DrawAspect="Content" ObjectID="_1234567927" r:id="rId76"/>
        </w:object>
      </w:r>
      <w:r>
        <w:rPr>
          <w:rFonts w:ascii="Times New Roman" w:hAnsi="Times New Roman" w:cs="Times New Roman" w:hint="default"/>
        </w:rPr>
        <w:t>，</w:t>
      </w:r>
      <w:r>
        <w:rPr>
          <w:rFonts w:ascii="Times New Roman" w:hAnsi="Times New Roman" w:cs="Times New Roman" w:hint="default"/>
        </w:rPr>
        <w:object>
          <v:shape id="Object 466" o:spid="_x0000_i1066" type="#_x0000_t75" alt="eqId9d78abbad68bbbf12af10cd40ef4c353" style="width:17.62pt;height:12.26pt;mso-position-horizontal-relative:page;mso-position-vertical-relative:page;mso-wrap-style:square" o:ole="" o:preferrelative="t" filled="f" stroked="f">
            <v:stroke linestyle="single"/>
            <v:imagedata r:id="rId73" o:title="eqId9d78abbad68bbbf12af10cd40ef4c353"/>
            <v:path o:extrusionok="f"/>
            <o:lock v:ext="edit" aspectratio="t"/>
          </v:shape>
          <o:OLEObject Type="Embed" ProgID="Equation.DSMT4" ShapeID="Object 466" DrawAspect="Content" ObjectID="_1234567928" r:id="rId77"/>
        </w:object>
      </w:r>
      <w:r>
        <w:rPr>
          <w:rFonts w:ascii="Times New Roman" w:hAnsi="Times New Roman" w:cs="Times New Roman" w:hint="default"/>
        </w:rPr>
        <w:t>相交于点</w:t>
      </w:r>
      <w:r>
        <w:rPr>
          <w:rFonts w:ascii="Times New Roman" w:hAnsi="Times New Roman" w:cs="Times New Roman" w:hint="default"/>
        </w:rPr>
        <w:object>
          <v:shape id="Object 467" o:spid="_x0000_i1067" type="#_x0000_t75" alt="eqId8455657dde27aabe6adb7b188e031c11" style="width:11.46pt;height:11.46pt;mso-position-horizontal-relative:page;mso-position-vertical-relative:page;mso-wrap-style:square" o:ole="" o:preferrelative="t" filled="f" stroked="f">
            <v:stroke linestyle="single"/>
            <v:imagedata r:id="rId47" o:title="eqId8455657dde27aabe6adb7b188e031c11"/>
            <v:path o:extrusionok="f"/>
            <o:lock v:ext="edit" aspectratio="t"/>
          </v:shape>
          <o:OLEObject Type="Embed" ProgID="Equation.DSMT4" ShapeID="Object 467" DrawAspect="Content" ObjectID="_1234567929" r:id="rId78"/>
        </w:object>
      </w:r>
      <w:r>
        <w:rPr>
          <w:rFonts w:ascii="Times New Roman" w:hAnsi="Times New Roman" w:cs="Times New Roman" w:hint="default"/>
        </w:rPr>
        <w:t>．若</w:t>
      </w:r>
      <w:r>
        <w:rPr>
          <w:rFonts w:ascii="Times New Roman" w:hAnsi="Times New Roman" w:cs="Times New Roman" w:hint="default"/>
        </w:rPr>
        <w:object>
          <v:shape id="Object 468" o:spid="_x0000_i1068" type="#_x0000_t75" alt="eqId5a8793053fbb2ac5a3122b092a575124" style="width:42.24pt;height:12.3pt;mso-position-horizontal-relative:page;mso-position-vertical-relative:page;mso-wrap-style:square" o:ole="" o:preferrelative="t" filled="f" stroked="f">
            <v:stroke linestyle="single"/>
            <v:imagedata r:id="rId79" o:title="eqId5a8793053fbb2ac5a3122b092a575124"/>
            <v:path o:extrusionok="f"/>
            <o:lock v:ext="edit" aspectratio="t"/>
          </v:shape>
          <o:OLEObject Type="Embed" ProgID="Equation.DSMT4" ShapeID="Object 468" DrawAspect="Content" ObjectID="_1234567930" r:id="rId80"/>
        </w:object>
      </w:r>
      <w:r>
        <w:rPr>
          <w:rFonts w:ascii="Times New Roman" w:hAnsi="Times New Roman" w:cs="Times New Roman" w:hint="default"/>
        </w:rPr>
        <w:t>，则</w:t>
      </w:r>
      <w:r>
        <w:rPr>
          <w:rFonts w:ascii="Times New Roman" w:hAnsi="Times New Roman" w:cs="Times New Roman" w:hint="default"/>
        </w:rPr>
        <w:object>
          <v:shape id="Object 469" o:spid="_x0000_i1069" type="#_x0000_t75" alt="eqId0c543c3ddc3723fde6bbfca3ea3b921b" style="width:21.08pt;height:11.21pt;mso-position-horizontal-relative:page;mso-position-vertical-relative:page;mso-wrap-style:square" o:ole="" o:preferrelative="t" filled="f" stroked="f">
            <v:stroke linestyle="single"/>
            <v:imagedata r:id="rId81" o:title="eqId0c543c3ddc3723fde6bbfca3ea3b921b"/>
            <v:path o:extrusionok="f"/>
            <o:lock v:ext="edit" aspectratio="t"/>
          </v:shape>
          <o:OLEObject Type="Embed" ProgID="Equation.DSMT4" ShapeID="Object 469" DrawAspect="Content" ObjectID="_1234567931" r:id="rId82"/>
        </w:object>
      </w:r>
      <w:r>
        <w:rPr>
          <w:rFonts w:ascii="Times New Roman" w:hAnsi="Times New Roman" w:cs="Times New Roman" w:hint="default"/>
        </w:rPr>
        <w:t>等于（</w:t>
      </w:r>
      <w:r>
        <w:rPr>
          <w:rFonts w:ascii="Times New Roman" w:eastAsia="Times New Roman" w:hAnsi="Times New Roman" w:cs="Times New Roman" w:hint="default"/>
          <w:kern w:val="0"/>
          <w:sz w:val="24"/>
          <w:szCs w:val="24"/>
        </w:rPr>
        <w:t>   </w:t>
      </w:r>
      <w:r>
        <w:rPr>
          <w:rFonts w:ascii="Times New Roman" w:hAnsi="Times New Roman" w:cs="Times New Roman" w:hint="default"/>
        </w:rPr>
        <w:t>）</w:t>
      </w:r>
    </w:p>
    <w:p>
      <w:pPr>
        <w:spacing w:line="360" w:lineRule="auto"/>
        <w:textAlignment w:val="center"/>
        <w:rPr>
          <w:rFonts w:ascii="Times New Roman" w:hAnsi="Times New Roman" w:cs="Times New Roman" w:hint="default"/>
        </w:rPr>
      </w:pPr>
      <w:r>
        <w:rPr>
          <w:rFonts w:ascii="Times New Roman" w:eastAsia="Times New Roman" w:hAnsi="Times New Roman" w:cs="Times New Roman" w:hint="default"/>
          <w:kern w:val="0"/>
          <w:sz w:val="24"/>
          <w:szCs w:val="24"/>
        </w:rPr>
        <w:pict>
          <v:shape id="图片 100009" o:spid="_x0000_i1070" type="#_x0000_t75" alt="@@@f3b0f7c8-d20b-4ff0-bae4-6641aaa46eaa" style="width:104.99pt;height:70.87pt;mso-position-horizontal-relative:page;mso-position-vertical-relative:page;mso-wrap-style:square" filled="f" stroked="f">
            <v:stroke linestyle="single"/>
            <v:imagedata r:id="rId83" o:title="@@@f3b0f7c8-d20b-4ff0-bae4-6641aaa46eaa"/>
            <v:path o:extrusionok="f"/>
            <o:lock v:ext="edit" aspectratio="t"/>
          </v:shape>
        </w:pict>
      </w:r>
    </w:p>
    <w:p>
      <w:pPr>
        <w:tabs>
          <w:tab w:val="left" w:pos="2078"/>
          <w:tab w:val="left" w:pos="4156"/>
          <w:tab w:val="left" w:pos="6234"/>
        </w:tabs>
        <w:spacing w:line="360" w:lineRule="auto"/>
        <w:ind w:left="300"/>
        <w:jc w:val="left"/>
        <w:textAlignment w:val="center"/>
        <w:rPr>
          <w:rFonts w:ascii="Times New Roman" w:hAnsi="Times New Roman" w:cs="Times New Roman" w:hint="default"/>
        </w:rPr>
      </w:pPr>
      <w:r>
        <w:rPr>
          <w:rFonts w:ascii="Times New Roman" w:hAnsi="Times New Roman" w:cs="Times New Roman" w:hint="default"/>
        </w:rPr>
        <w:t>A．</w:t>
      </w:r>
      <w:r>
        <w:rPr>
          <w:rFonts w:ascii="Times New Roman" w:hAnsi="Times New Roman" w:cs="Times New Roman" w:hint="default"/>
        </w:rPr>
        <w:object>
          <v:shape id="Object 470" o:spid="_x0000_i1071" type="#_x0000_t75" alt="eqIdf6b86c22b670a8e9f3896f9e8883fbbb" style="width:17.62pt;height:12.26pt;mso-position-horizontal-relative:page;mso-position-vertical-relative:page;mso-wrap-style:square" o:ole="" o:preferrelative="t" filled="f" stroked="f">
            <v:stroke linestyle="single"/>
            <v:imagedata r:id="rId65" o:title="eqIdf6b86c22b670a8e9f3896f9e8883fbbb"/>
            <v:path o:extrusionok="f"/>
            <o:lock v:ext="edit" aspectratio="t"/>
          </v:shape>
          <o:OLEObject Type="Embed" ProgID="Equation.DSMT4" ShapeID="Object 470" DrawAspect="Content" ObjectID="_1234567932" r:id="rId84"/>
        </w:object>
      </w:r>
      <w:r>
        <w:rPr>
          <w:rFonts w:ascii="Times New Roman" w:hAnsi="Times New Roman" w:cs="Times New Roman" w:hint="default"/>
        </w:rPr>
        <w:tab/>
      </w:r>
      <w:r>
        <w:rPr>
          <w:rFonts w:ascii="Times New Roman" w:hAnsi="Times New Roman" w:cs="Times New Roman" w:hint="default"/>
        </w:rPr>
        <w:t>B．</w:t>
      </w:r>
      <w:r>
        <w:rPr>
          <w:rFonts w:ascii="Times New Roman" w:hAnsi="Times New Roman" w:cs="Times New Roman" w:hint="default"/>
        </w:rPr>
        <w:object>
          <v:shape id="Object 471" o:spid="_x0000_i1072" type="#_x0000_t75" alt="eqIdd36581140ebac5d28438ea63b1b23b65" style="width:17.62pt;height:12.36pt;mso-position-horizontal-relative:page;mso-position-vertical-relative:page;mso-wrap-style:square" o:ole="" o:preferrelative="t" filled="f" stroked="f">
            <v:stroke linestyle="single"/>
            <v:imagedata r:id="rId85" o:title="eqIdd36581140ebac5d28438ea63b1b23b65"/>
            <v:path o:extrusionok="f"/>
            <o:lock v:ext="edit" aspectratio="t"/>
          </v:shape>
          <o:OLEObject Type="Embed" ProgID="Equation.DSMT4" ShapeID="Object 471" DrawAspect="Content" ObjectID="_1234567933" r:id="rId86"/>
        </w:object>
      </w:r>
      <w:r>
        <w:rPr>
          <w:rFonts w:ascii="Times New Roman" w:hAnsi="Times New Roman" w:cs="Times New Roman" w:hint="default"/>
        </w:rPr>
        <w:tab/>
      </w:r>
      <w:r>
        <w:rPr>
          <w:rFonts w:ascii="Times New Roman" w:hAnsi="Times New Roman" w:cs="Times New Roman" w:hint="default"/>
        </w:rPr>
        <w:t>C．</w:t>
      </w:r>
      <w:r>
        <w:rPr>
          <w:rFonts w:ascii="Times New Roman" w:hAnsi="Times New Roman" w:cs="Times New Roman" w:hint="default"/>
        </w:rPr>
        <w:object>
          <v:shape id="Object 472" o:spid="_x0000_i1073" type="#_x0000_t75" alt="eqId2fb94bd9eb80fb9f5f02f518bb8f2211" style="width:17.62pt;height:12.26pt;mso-position-horizontal-relative:page;mso-position-vertical-relative:page;mso-wrap-style:square" o:ole="" o:preferrelative="t" filled="f" stroked="f">
            <v:stroke linestyle="single"/>
            <v:imagedata r:id="rId87" o:title="eqId2fb94bd9eb80fb9f5f02f518bb8f2211"/>
            <v:path o:extrusionok="f"/>
            <o:lock v:ext="edit" aspectratio="t"/>
          </v:shape>
          <o:OLEObject Type="Embed" ProgID="Equation.DSMT4" ShapeID="Object 472" DrawAspect="Content" ObjectID="_1234567934" r:id="rId88"/>
        </w:object>
      </w:r>
      <w:r>
        <w:rPr>
          <w:rFonts w:ascii="Times New Roman" w:hAnsi="Times New Roman" w:cs="Times New Roman" w:hint="default"/>
        </w:rPr>
        <w:tab/>
      </w:r>
      <w:r>
        <w:rPr>
          <w:rFonts w:ascii="Times New Roman" w:hAnsi="Times New Roman" w:cs="Times New Roman" w:hint="default"/>
        </w:rPr>
        <w:t>D．</w:t>
      </w:r>
      <w:r>
        <w:rPr>
          <w:rFonts w:ascii="Times New Roman" w:hAnsi="Times New Roman" w:cs="Times New Roman" w:hint="default"/>
        </w:rPr>
        <w:object>
          <v:shape id="Object 473" o:spid="_x0000_i1074" type="#_x0000_t75" alt="eqIdad36099d4f257b472895e2c5209ea286" style="width:17.62pt;height:12.36pt;mso-position-horizontal-relative:page;mso-position-vertical-relative:page;mso-wrap-style:square" o:ole="" o:preferrelative="t" filled="f" stroked="f">
            <v:stroke linestyle="single"/>
            <v:imagedata r:id="rId89" o:title="eqIdad36099d4f257b472895e2c5209ea286"/>
            <v:path o:extrusionok="f"/>
            <o:lock v:ext="edit" aspectratio="t"/>
          </v:shape>
          <o:OLEObject Type="Embed" ProgID="Equation.DSMT4" ShapeID="Object 473" DrawAspect="Content" ObjectID="_1234567935" r:id="rId90"/>
        </w:object>
      </w:r>
    </w:p>
    <w:p>
      <w:pPr>
        <w:spacing w:line="360" w:lineRule="auto"/>
        <w:jc w:val="left"/>
        <w:textAlignment w:val="center"/>
        <w:rPr>
          <w:rFonts w:ascii="Times New Roman" w:hAnsi="Times New Roman" w:cs="Times New Roman" w:hint="default"/>
        </w:rPr>
      </w:pPr>
      <w:r>
        <w:rPr>
          <w:rFonts w:ascii="Times New Roman" w:hAnsi="Times New Roman" w:cs="Times New Roman" w:hint="default"/>
        </w:rPr>
        <w:t>8．如图，在</w:t>
      </w:r>
      <w:r>
        <w:rPr>
          <w:rFonts w:ascii="Times New Roman" w:hAnsi="Times New Roman" w:cs="Times New Roman" w:hint="default"/>
        </w:rPr>
        <w:object>
          <v:shape id="Object 475" o:spid="_x0000_i1075" type="#_x0000_t75" alt="eqId15c0dbe3c080c4c4636c64803e5c1f76" style="width:31.64pt;height:12.01pt;mso-position-horizontal-relative:page;mso-position-vertical-relative:page;mso-wrap-style:square" o:ole="" o:preferrelative="t" filled="f" stroked="f">
            <v:stroke linestyle="single"/>
            <v:imagedata r:id="rId20" o:title="eqId15c0dbe3c080c4c4636c64803e5c1f76"/>
            <v:path o:extrusionok="f"/>
            <o:lock v:ext="edit" aspectratio="t"/>
          </v:shape>
          <o:OLEObject Type="Embed" ProgID="Equation.DSMT4" ShapeID="Object 475" DrawAspect="Content" ObjectID="_1234567936" r:id="rId91"/>
        </w:object>
      </w:r>
      <w:r>
        <w:rPr>
          <w:rFonts w:ascii="Times New Roman" w:hAnsi="Times New Roman" w:cs="Times New Roman" w:hint="default"/>
        </w:rPr>
        <w:t>中，</w:t>
      </w:r>
      <w:r>
        <w:rPr>
          <w:rFonts w:ascii="Times New Roman" w:eastAsia="Times New Roman" w:hAnsi="Times New Roman" w:cs="Times New Roman" w:hint="default"/>
          <w:i/>
        </w:rPr>
        <w:t>G</w:t>
      </w:r>
      <w:r>
        <w:rPr>
          <w:rFonts w:ascii="Times New Roman" w:hAnsi="Times New Roman" w:cs="Times New Roman" w:hint="default"/>
        </w:rPr>
        <w:t>是边</w:t>
      </w:r>
      <w:r>
        <w:rPr>
          <w:rFonts w:ascii="Times New Roman" w:hAnsi="Times New Roman" w:cs="Times New Roman" w:hint="default"/>
        </w:rPr>
        <w:object>
          <v:shape id="Object 476" o:spid="_x0000_i1076" type="#_x0000_t75" alt="eqId764509115979e9958101808383672ec0" style="width:17.62pt;height:12.36pt;mso-position-horizontal-relative:page;mso-position-vertical-relative:page;mso-wrap-style:square" o:ole="" o:preferrelative="t" filled="f" stroked="f">
            <v:stroke linestyle="single"/>
            <v:imagedata r:id="rId92" o:title="eqId764509115979e9958101808383672ec0"/>
            <v:path o:extrusionok="f"/>
            <o:lock v:ext="edit" aspectratio="t"/>
          </v:shape>
          <o:OLEObject Type="Embed" ProgID="Equation.DSMT4" ShapeID="Object 476" DrawAspect="Content" ObjectID="_1234567937" r:id="rId93"/>
        </w:object>
      </w:r>
      <w:r>
        <w:rPr>
          <w:rFonts w:ascii="Times New Roman" w:hAnsi="Times New Roman" w:cs="Times New Roman" w:hint="default"/>
        </w:rPr>
        <w:t>上任意一点，</w:t>
      </w:r>
      <w:r>
        <w:rPr>
          <w:rFonts w:ascii="Times New Roman" w:eastAsia="Times New Roman" w:hAnsi="Times New Roman" w:cs="Times New Roman" w:hint="default"/>
          <w:i/>
        </w:rPr>
        <w:t>D</w:t>
      </w:r>
      <w:r>
        <w:rPr>
          <w:rFonts w:ascii="Times New Roman" w:hAnsi="Times New Roman" w:cs="Times New Roman" w:hint="default"/>
        </w:rPr>
        <w:t>、</w:t>
      </w:r>
      <w:r>
        <w:rPr>
          <w:rFonts w:ascii="Times New Roman" w:eastAsia="Times New Roman" w:hAnsi="Times New Roman" w:cs="Times New Roman" w:hint="default"/>
          <w:i/>
        </w:rPr>
        <w:t>E</w:t>
      </w:r>
      <w:r>
        <w:rPr>
          <w:rFonts w:ascii="Times New Roman" w:hAnsi="Times New Roman" w:cs="Times New Roman" w:hint="default"/>
        </w:rPr>
        <w:t>、</w:t>
      </w:r>
      <w:r>
        <w:rPr>
          <w:rFonts w:ascii="Times New Roman" w:eastAsia="Times New Roman" w:hAnsi="Times New Roman" w:cs="Times New Roman" w:hint="default"/>
          <w:i/>
        </w:rPr>
        <w:t>F</w:t>
      </w:r>
      <w:r>
        <w:rPr>
          <w:rFonts w:ascii="Times New Roman" w:hAnsi="Times New Roman" w:cs="Times New Roman" w:hint="default"/>
        </w:rPr>
        <w:t>分别是</w:t>
      </w:r>
      <w:r>
        <w:rPr>
          <w:rFonts w:ascii="Times New Roman" w:hAnsi="Times New Roman" w:cs="Times New Roman" w:hint="default"/>
        </w:rPr>
        <w:object>
          <v:shape id="Object 477" o:spid="_x0000_i1077" type="#_x0000_t75" alt="eqIddb7ea03277f8408fabe5b327cc34838f" style="width:18.43pt;height:12.51pt;mso-position-horizontal-relative:page;mso-position-vertical-relative:page;mso-wrap-style:square" o:ole="" o:preferrelative="t" filled="f" stroked="f">
            <v:stroke linestyle="single"/>
            <v:imagedata r:id="rId94" o:title="eqIddb7ea03277f8408fabe5b327cc34838f"/>
            <v:path o:extrusionok="f"/>
            <o:lock v:ext="edit" aspectratio="t"/>
          </v:shape>
          <o:OLEObject Type="Embed" ProgID="Equation.DSMT4" ShapeID="Object 477" DrawAspect="Content" ObjectID="_1234567938" r:id="rId95"/>
        </w:object>
      </w:r>
      <w:r>
        <w:rPr>
          <w:rFonts w:ascii="Times New Roman" w:hAnsi="Times New Roman" w:cs="Times New Roman" w:hint="default"/>
        </w:rPr>
        <w:t>、</w:t>
      </w:r>
      <w:r>
        <w:rPr>
          <w:rFonts w:ascii="Times New Roman" w:hAnsi="Times New Roman" w:cs="Times New Roman" w:hint="default"/>
        </w:rPr>
        <w:object>
          <v:shape id="Object 478" o:spid="_x0000_i1078" type="#_x0000_t75" alt="eqIdb3182db896bc2462331796e2a6108363" style="width:17.62pt;height:11.06pt;mso-position-horizontal-relative:page;mso-position-vertical-relative:page;mso-wrap-style:square" o:ole="" o:preferrelative="t" filled="f" stroked="f">
            <v:stroke linestyle="single"/>
            <v:imagedata r:id="rId96" o:title="eqIdb3182db896bc2462331796e2a6108363"/>
            <v:path o:extrusionok="f"/>
            <o:lock v:ext="edit" aspectratio="t"/>
          </v:shape>
          <o:OLEObject Type="Embed" ProgID="Equation.DSMT4" ShapeID="Object 478" DrawAspect="Content" ObjectID="_1234567939" r:id="rId97"/>
        </w:object>
      </w:r>
      <w:r>
        <w:rPr>
          <w:rFonts w:ascii="Times New Roman" w:hAnsi="Times New Roman" w:cs="Times New Roman" w:hint="default"/>
        </w:rPr>
        <w:t>、</w:t>
      </w:r>
      <w:r>
        <w:rPr>
          <w:rFonts w:ascii="Times New Roman" w:hAnsi="Times New Roman" w:cs="Times New Roman" w:hint="default"/>
        </w:rPr>
        <w:object>
          <v:shape id="Object 479" o:spid="_x0000_i1079" type="#_x0000_t75" alt="eqIda6b41d4070854edfaa24071137b314cb" style="width:16.71pt;height:12.71pt;mso-position-horizontal-relative:page;mso-position-vertical-relative:page;mso-wrap-style:square" o:ole="" o:preferrelative="t" filled="f" stroked="f">
            <v:stroke linestyle="single"/>
            <v:imagedata r:id="rId98" o:title="eqIda6b41d4070854edfaa24071137b314cb"/>
            <v:path o:extrusionok="f"/>
            <o:lock v:ext="edit" aspectratio="t"/>
          </v:shape>
          <o:OLEObject Type="Embed" ProgID="Equation.DSMT4" ShapeID="Object 479" DrawAspect="Content" ObjectID="_1234567940" r:id="rId99"/>
        </w:object>
      </w:r>
      <w:r>
        <w:rPr>
          <w:rFonts w:ascii="Times New Roman" w:hAnsi="Times New Roman" w:cs="Times New Roman" w:hint="default"/>
        </w:rPr>
        <w:t>的中点，</w:t>
      </w:r>
      <w:r>
        <w:rPr>
          <w:rFonts w:ascii="Times New Roman" w:hAnsi="Times New Roman" w:cs="Times New Roman" w:hint="default"/>
        </w:rPr>
        <w:object>
          <v:shape id="Object 480" o:spid="_x0000_i1080" type="#_x0000_t75" alt="eqId18dab0af04e2eabebcb919ca52585a24" style="width:48.4pt;height:15.9pt;mso-position-horizontal-relative:page;mso-position-vertical-relative:page;mso-wrap-style:square" o:ole="" o:preferrelative="t" filled="f" stroked="f">
            <v:stroke linestyle="single"/>
            <v:imagedata r:id="rId100" o:title="eqId18dab0af04e2eabebcb919ca52585a24"/>
            <v:path o:extrusionok="f"/>
            <o:lock v:ext="edit" aspectratio="t"/>
          </v:shape>
          <o:OLEObject Type="Embed" ProgID="Equation.DSMT4" ShapeID="Object 480" DrawAspect="Content" ObjectID="_1234567941" r:id="rId101"/>
        </w:object>
      </w:r>
      <w:r>
        <w:rPr>
          <w:rFonts w:ascii="Times New Roman" w:hAnsi="Times New Roman" w:cs="Times New Roman" w:hint="default"/>
        </w:rPr>
        <w:t>，则</w:t>
      </w:r>
      <w:r>
        <w:rPr>
          <w:rFonts w:ascii="Times New Roman" w:hAnsi="Times New Roman" w:cs="Times New Roman" w:hint="default"/>
        </w:rPr>
        <w:object>
          <v:shape id="Object 481" o:spid="_x0000_i1081" type="#_x0000_t75" alt="eqId944064af26f4a4879610286d1ac2d2fe" style="width:28.15pt;height:15.85pt;mso-position-horizontal-relative:page;mso-position-vertical-relative:page;mso-wrap-style:square" o:ole="" o:preferrelative="t" filled="f" stroked="f">
            <v:stroke linestyle="single"/>
            <v:imagedata r:id="rId102" o:title="eqId944064af26f4a4879610286d1ac2d2fe"/>
            <v:path o:extrusionok="f"/>
            <o:lock v:ext="edit" aspectratio="t"/>
          </v:shape>
          <o:OLEObject Type="Embed" ProgID="Equation.DSMT4" ShapeID="Object 481" DrawAspect="Content" ObjectID="_1234567942" r:id="rId103"/>
        </w:object>
      </w:r>
      <w:r>
        <w:rPr>
          <w:rFonts w:ascii="Times New Roman" w:hAnsi="Times New Roman" w:cs="Times New Roman" w:hint="default"/>
        </w:rPr>
        <w:t>的值为（　　）</w:t>
      </w:r>
    </w:p>
    <w:p>
      <w:pPr>
        <w:spacing w:line="360" w:lineRule="auto"/>
        <w:jc w:val="left"/>
        <w:textAlignment w:val="center"/>
        <w:rPr>
          <w:rFonts w:ascii="Times New Roman" w:hAnsi="Times New Roman" w:cs="Times New Roman" w:hint="default"/>
        </w:rPr>
      </w:pPr>
      <w:r>
        <w:rPr>
          <w:rFonts w:ascii="Times New Roman" w:eastAsia="Times New Roman" w:hAnsi="Times New Roman" w:cs="Times New Roman" w:hint="default"/>
          <w:kern w:val="0"/>
          <w:sz w:val="24"/>
          <w:szCs w:val="24"/>
        </w:rPr>
        <w:pict>
          <v:shape id="图片 100011" o:spid="_x0000_i1082" type="#_x0000_t75" alt="@@@61cb0b00-17b2-4c57-919c-2ecf0e5ba4bb" style="width:105.05pt;height:78.76pt;mso-position-horizontal-relative:page;mso-position-vertical-relative:page;mso-wrap-style:square" filled="f" stroked="f">
            <v:stroke linestyle="single"/>
            <v:imagedata r:id="rId104" o:title="@@@61cb0b00-17b2-4c57-919c-2ecf0e5ba4bb"/>
            <v:path o:extrusionok="f"/>
            <o:lock v:ext="edit" aspectratio="t"/>
          </v:shape>
        </w:pict>
      </w:r>
    </w:p>
    <w:p>
      <w:pPr>
        <w:tabs>
          <w:tab w:val="left" w:pos="2078"/>
          <w:tab w:val="left" w:pos="4156"/>
          <w:tab w:val="left" w:pos="6234"/>
        </w:tabs>
        <w:spacing w:line="360" w:lineRule="auto"/>
        <w:ind w:left="300"/>
        <w:jc w:val="left"/>
        <w:textAlignment w:val="center"/>
        <w:rPr>
          <w:rFonts w:ascii="Times New Roman" w:hAnsi="Times New Roman" w:cs="Times New Roman" w:hint="default"/>
        </w:rPr>
      </w:pPr>
      <w:r>
        <w:rPr>
          <w:rFonts w:ascii="Times New Roman" w:hAnsi="Times New Roman" w:cs="Times New Roman" w:hint="default"/>
        </w:rPr>
        <w:t>A．6</w:t>
      </w:r>
      <w:r>
        <w:rPr>
          <w:rFonts w:ascii="Times New Roman" w:hAnsi="Times New Roman" w:cs="Times New Roman" w:hint="default"/>
        </w:rPr>
        <w:tab/>
      </w:r>
      <w:r>
        <w:rPr>
          <w:rFonts w:ascii="Times New Roman" w:hAnsi="Times New Roman" w:cs="Times New Roman" w:hint="default"/>
        </w:rPr>
        <w:t>B．8</w:t>
      </w:r>
      <w:r>
        <w:rPr>
          <w:rFonts w:ascii="Times New Roman" w:hAnsi="Times New Roman" w:cs="Times New Roman" w:hint="default"/>
        </w:rPr>
        <w:tab/>
      </w:r>
      <w:r>
        <w:rPr>
          <w:rFonts w:ascii="Times New Roman" w:hAnsi="Times New Roman" w:cs="Times New Roman" w:hint="default"/>
        </w:rPr>
        <w:t>C．10</w:t>
      </w:r>
      <w:r>
        <w:rPr>
          <w:rFonts w:ascii="Times New Roman" w:hAnsi="Times New Roman" w:cs="Times New Roman" w:hint="default"/>
        </w:rPr>
        <w:tab/>
      </w:r>
      <w:r>
        <w:rPr>
          <w:rFonts w:ascii="Times New Roman" w:hAnsi="Times New Roman" w:cs="Times New Roman" w:hint="default"/>
        </w:rPr>
        <w:t>D．12</w:t>
      </w:r>
    </w:p>
    <w:p>
      <w:pPr>
        <w:spacing w:line="360" w:lineRule="auto"/>
        <w:jc w:val="left"/>
        <w:textAlignment w:val="center"/>
        <w:rPr>
          <w:rFonts w:ascii="Times New Roman" w:hAnsi="Times New Roman" w:cs="Times New Roman" w:hint="default"/>
        </w:rPr>
      </w:pPr>
      <w:r>
        <w:rPr>
          <w:rFonts w:ascii="Times New Roman" w:hAnsi="Times New Roman" w:cs="Times New Roman" w:hint="default"/>
        </w:rPr>
        <w:t>9．如图，在平面直角坐标系中，点</w:t>
      </w:r>
      <w:r>
        <w:rPr>
          <w:rFonts w:ascii="Times New Roman" w:hAnsi="Times New Roman" w:cs="Times New Roman" w:hint="default"/>
        </w:rPr>
        <w:object>
          <v:shape id="Object 483" o:spid="_x0000_i1083" type="#_x0000_t75" alt="eqId76146e4f534f1c59326f063495f40d35" style="width:39.6pt;height:17.5pt;mso-position-horizontal-relative:page;mso-position-vertical-relative:page;mso-wrap-style:square" o:ole="" o:preferrelative="t" filled="f" stroked="f">
            <v:stroke linestyle="single"/>
            <v:imagedata r:id="rId105" o:title="eqId76146e4f534f1c59326f063495f40d35"/>
            <v:path o:extrusionok="f"/>
            <o:lock v:ext="edit" aspectratio="t"/>
          </v:shape>
          <o:OLEObject Type="Embed" ProgID="Equation.DSMT4" ShapeID="Object 483" DrawAspect="Content" ObjectID="_1234567943" r:id="rId106"/>
        </w:object>
      </w:r>
      <w:r>
        <w:rPr>
          <w:rFonts w:ascii="Times New Roman" w:hAnsi="Times New Roman" w:cs="Times New Roman" w:hint="default"/>
        </w:rPr>
        <w:t>在第一象限，点</w:t>
      </w:r>
      <w:r>
        <w:rPr>
          <w:rFonts w:ascii="Times New Roman" w:eastAsia="Times New Roman" w:hAnsi="Times New Roman" w:cs="Times New Roman" w:hint="default"/>
          <w:i/>
        </w:rPr>
        <w:t>B</w:t>
      </w:r>
      <w:r>
        <w:rPr>
          <w:rFonts w:ascii="Times New Roman" w:hAnsi="Times New Roman" w:cs="Times New Roman" w:hint="default"/>
        </w:rPr>
        <w:t>，</w:t>
      </w:r>
      <w:r>
        <w:rPr>
          <w:rFonts w:ascii="Times New Roman" w:eastAsia="Times New Roman" w:hAnsi="Times New Roman" w:cs="Times New Roman" w:hint="default"/>
          <w:i/>
        </w:rPr>
        <w:t>A</w:t>
      </w:r>
      <w:r>
        <w:rPr>
          <w:rFonts w:ascii="Times New Roman" w:hAnsi="Times New Roman" w:cs="Times New Roman" w:hint="default"/>
        </w:rPr>
        <w:t>分别在</w:t>
      </w:r>
      <w:r>
        <w:rPr>
          <w:rFonts w:ascii="Times New Roman" w:eastAsia="Times New Roman" w:hAnsi="Times New Roman" w:cs="Times New Roman" w:hint="default"/>
          <w:i/>
        </w:rPr>
        <w:t>x</w:t>
      </w:r>
      <w:r>
        <w:rPr>
          <w:rFonts w:ascii="Times New Roman" w:hAnsi="Times New Roman" w:cs="Times New Roman" w:hint="default"/>
        </w:rPr>
        <w:t>轴正半轴和</w:t>
      </w:r>
      <w:r>
        <w:rPr>
          <w:rFonts w:ascii="Times New Roman" w:eastAsia="Times New Roman" w:hAnsi="Times New Roman" w:cs="Times New Roman" w:hint="default"/>
          <w:i/>
        </w:rPr>
        <w:t>y</w:t>
      </w:r>
      <w:r>
        <w:rPr>
          <w:rFonts w:ascii="Times New Roman" w:hAnsi="Times New Roman" w:cs="Times New Roman" w:hint="default"/>
        </w:rPr>
        <w:t>轴正半轴上，</w:t>
      </w:r>
      <w:r>
        <w:rPr>
          <w:rFonts w:ascii="Times New Roman" w:hAnsi="Times New Roman" w:cs="Times New Roman" w:hint="default"/>
        </w:rPr>
        <w:object>
          <v:shape id="Object 484" o:spid="_x0000_i1084" type="#_x0000_t75" alt="eqIded10df4140819d5451773a45de66201b" style="width:56.32pt;height:12.11pt;mso-position-horizontal-relative:page;mso-position-vertical-relative:page;mso-wrap-style:square" o:ole="" o:preferrelative="t" filled="f" stroked="f">
            <v:stroke linestyle="single"/>
            <v:imagedata r:id="rId107" o:title="eqIded10df4140819d5451773a45de66201b"/>
            <v:path o:extrusionok="f"/>
            <o:lock v:ext="edit" aspectratio="t"/>
          </v:shape>
          <o:OLEObject Type="Embed" ProgID="Equation.DSMT4" ShapeID="Object 484" DrawAspect="Content" ObjectID="_1234567944" r:id="rId108"/>
        </w:object>
      </w:r>
      <w:r>
        <w:rPr>
          <w:rFonts w:ascii="Times New Roman" w:hAnsi="Times New Roman" w:cs="Times New Roman" w:hint="default"/>
        </w:rPr>
        <w:t>，则</w:t>
      </w:r>
      <w:r>
        <w:rPr>
          <w:rFonts w:ascii="Times New Roman" w:hAnsi="Times New Roman" w:cs="Times New Roman" w:hint="default"/>
        </w:rPr>
        <w:object>
          <v:shape id="Object 485" o:spid="_x0000_i1085" type="#_x0000_t75" alt="eqId275c4dc4b6c9f95820ef6fe62a53facd" style="width:40.44pt;height:12.61pt;mso-position-horizontal-relative:page;mso-position-vertical-relative:page;mso-wrap-style:square" o:ole="" o:preferrelative="t" filled="f" stroked="f">
            <v:stroke linestyle="single"/>
            <v:imagedata r:id="rId109" o:title="eqId275c4dc4b6c9f95820ef6fe62a53facd"/>
            <v:path o:extrusionok="f"/>
            <o:lock v:ext="edit" aspectratio="t"/>
          </v:shape>
          <o:OLEObject Type="Embed" ProgID="Equation.DSMT4" ShapeID="Object 485" DrawAspect="Content" ObjectID="_1234567945" r:id="rId110"/>
        </w:object>
      </w:r>
      <w:r>
        <w:rPr>
          <w:rFonts w:ascii="Times New Roman" w:hAnsi="Times New Roman" w:cs="Times New Roman" w:hint="default"/>
        </w:rPr>
        <w:t>等于（</w:t>
      </w:r>
      <w:r>
        <w:rPr>
          <w:rFonts w:ascii="Times New Roman" w:eastAsia="Times New Roman" w:hAnsi="Times New Roman" w:cs="Times New Roman" w:hint="default"/>
          <w:kern w:val="0"/>
          <w:sz w:val="24"/>
          <w:szCs w:val="24"/>
        </w:rPr>
        <w:t>   </w:t>
      </w:r>
      <w:r>
        <w:rPr>
          <w:rFonts w:ascii="Times New Roman" w:hAnsi="Times New Roman" w:cs="Times New Roman" w:hint="default"/>
        </w:rPr>
        <w:t>）</w:t>
      </w:r>
    </w:p>
    <w:p>
      <w:pPr>
        <w:spacing w:line="360" w:lineRule="auto"/>
        <w:jc w:val="left"/>
        <w:textAlignment w:val="center"/>
        <w:rPr>
          <w:rFonts w:ascii="Times New Roman" w:hAnsi="Times New Roman" w:cs="Times New Roman" w:hint="default"/>
        </w:rPr>
      </w:pPr>
      <w:r>
        <w:rPr>
          <w:rFonts w:ascii="Times New Roman" w:eastAsia="Times New Roman" w:hAnsi="Times New Roman" w:cs="Times New Roman" w:hint="default"/>
          <w:kern w:val="0"/>
          <w:sz w:val="24"/>
          <w:szCs w:val="24"/>
        </w:rPr>
        <w:pict>
          <v:shape id="图片 100015" o:spid="_x0000_i1086" type="#_x0000_t75" alt="@@@c8bfe107-4ba5-4fc0-8023-6ca4a2714cad" style="width:85.06pt;height:75.66pt;mso-position-horizontal-relative:page;mso-position-vertical-relative:page;mso-wrap-style:square" filled="f" stroked="f">
            <v:stroke linestyle="single"/>
            <v:imagedata r:id="rId111" o:title="@@@c8bfe107-4ba5-4fc0-8023-6ca4a2714cad"/>
            <v:path o:extrusionok="f"/>
            <o:lock v:ext="edit" aspectratio="t"/>
          </v:shape>
        </w:pict>
      </w:r>
    </w:p>
    <w:p>
      <w:pPr>
        <w:tabs>
          <w:tab w:val="left" w:pos="2078"/>
          <w:tab w:val="left" w:pos="4156"/>
          <w:tab w:val="left" w:pos="6234"/>
        </w:tabs>
        <w:spacing w:line="360" w:lineRule="auto"/>
        <w:ind w:left="300"/>
        <w:jc w:val="left"/>
        <w:textAlignment w:val="center"/>
        <w:rPr>
          <w:rFonts w:ascii="Times New Roman" w:hAnsi="Times New Roman" w:cs="Times New Roman" w:hint="default"/>
        </w:rPr>
      </w:pPr>
      <w:r>
        <w:rPr>
          <w:rFonts w:ascii="Times New Roman" w:hAnsi="Times New Roman" w:cs="Times New Roman" w:hint="default"/>
        </w:rPr>
        <w:t>A．</w:t>
      </w:r>
      <w:r>
        <w:rPr>
          <w:rFonts w:ascii="Times New Roman" w:eastAsia="Times New Roman" w:hAnsi="Times New Roman" w:cs="Times New Roman" w:hint="default"/>
          <w:i/>
        </w:rPr>
        <w:t>m</w:t>
      </w:r>
      <w:r>
        <w:rPr>
          <w:rFonts w:ascii="Times New Roman" w:eastAsia="Times New Roman" w:hAnsi="Times New Roman" w:cs="Times New Roman" w:hint="default"/>
          <w:i/>
        </w:rPr>
        <w:tab/>
      </w:r>
      <w:r>
        <w:rPr>
          <w:rFonts w:ascii="Times New Roman" w:hAnsi="Times New Roman" w:cs="Times New Roman" w:hint="default"/>
        </w:rPr>
        <w:t>B．</w:t>
      </w:r>
      <w:r>
        <w:rPr>
          <w:rFonts w:ascii="Times New Roman" w:hAnsi="Times New Roman" w:cs="Times New Roman" w:hint="default"/>
        </w:rPr>
        <w:object>
          <v:shape id="Object 486" o:spid="_x0000_i1087" type="#_x0000_t75" alt="eqIdfad491e5b5e14c49ef8b7004ebcfcef9" style="width:16.71pt;height:12.56pt;mso-position-horizontal-relative:page;mso-position-vertical-relative:page;mso-wrap-style:square" o:ole="" o:preferrelative="t" filled="f" stroked="f">
            <v:stroke linestyle="single"/>
            <v:imagedata r:id="rId112" o:title="eqIdfad491e5b5e14c49ef8b7004ebcfcef9"/>
            <v:path o:extrusionok="f"/>
            <o:lock v:ext="edit" aspectratio="t"/>
          </v:shape>
          <o:OLEObject Type="Embed" ProgID="Equation.DSMT4" ShapeID="Object 486" DrawAspect="Content" ObjectID="_1234567946" r:id="rId113"/>
        </w:object>
      </w:r>
      <w:r>
        <w:rPr>
          <w:rFonts w:ascii="Times New Roman" w:hAnsi="Times New Roman" w:cs="Times New Roman" w:hint="default"/>
        </w:rPr>
        <w:tab/>
      </w:r>
      <w:r>
        <w:rPr>
          <w:rFonts w:ascii="Times New Roman" w:hAnsi="Times New Roman" w:cs="Times New Roman" w:hint="default"/>
        </w:rPr>
        <w:t>C．</w:t>
      </w:r>
      <w:r>
        <w:rPr>
          <w:rFonts w:ascii="Times New Roman" w:hAnsi="Times New Roman" w:cs="Times New Roman" w:hint="default"/>
        </w:rPr>
        <w:object>
          <v:shape id="Object 487" o:spid="_x0000_i1088" type="#_x0000_t75" alt="eqIdade9841a8e6840efddcfd8620a6fc1fd" style="width:15.81pt;height:12.26pt;mso-position-horizontal-relative:page;mso-position-vertical-relative:page;mso-wrap-style:square" o:ole="" o:preferrelative="t" filled="f" stroked="f">
            <v:stroke linestyle="single"/>
            <v:imagedata r:id="rId114" o:title="eqIdade9841a8e6840efddcfd8620a6fc1fd"/>
            <v:path o:extrusionok="f"/>
            <o:lock v:ext="edit" aspectratio="t"/>
          </v:shape>
          <o:OLEObject Type="Embed" ProgID="Equation.DSMT4" ShapeID="Object 487" DrawAspect="Content" ObjectID="_1234567947" r:id="rId115"/>
        </w:object>
      </w:r>
      <w:r>
        <w:rPr>
          <w:rFonts w:ascii="Times New Roman" w:hAnsi="Times New Roman" w:cs="Times New Roman" w:hint="default"/>
        </w:rPr>
        <w:tab/>
      </w:r>
      <w:r>
        <w:rPr>
          <w:rFonts w:ascii="Times New Roman" w:hAnsi="Times New Roman" w:cs="Times New Roman" w:hint="default"/>
        </w:rPr>
        <w:t>D．</w:t>
      </w:r>
      <w:r>
        <w:rPr>
          <w:rFonts w:ascii="Times New Roman" w:hAnsi="Times New Roman" w:cs="Times New Roman" w:hint="default"/>
        </w:rPr>
        <w:object>
          <v:shape id="Object 488" o:spid="_x0000_i1089" type="#_x0000_t75" alt="eqId215422dec0e447b0a36d7e198538039c" style="width:16.71pt;height:12.9pt;mso-position-horizontal-relative:page;mso-position-vertical-relative:page;mso-wrap-style:square" o:ole="" o:preferrelative="t" filled="f" stroked="f">
            <v:stroke linestyle="single"/>
            <v:imagedata r:id="rId116" o:title="eqId215422dec0e447b0a36d7e198538039c"/>
            <v:path o:extrusionok="f"/>
            <o:lock v:ext="edit" aspectratio="t"/>
          </v:shape>
          <o:OLEObject Type="Embed" ProgID="Equation.DSMT4" ShapeID="Object 488" DrawAspect="Content" ObjectID="_1234567948" r:id="rId117"/>
        </w:object>
      </w:r>
    </w:p>
    <w:p>
      <w:pPr>
        <w:spacing w:line="360" w:lineRule="auto"/>
        <w:jc w:val="left"/>
        <w:textAlignment w:val="center"/>
        <w:rPr>
          <w:rFonts w:ascii="Times New Roman" w:hAnsi="Times New Roman" w:cs="Times New Roman" w:hint="default"/>
        </w:rPr>
      </w:pPr>
      <w:r>
        <w:rPr>
          <w:rFonts w:ascii="Times New Roman" w:hAnsi="Times New Roman" w:cs="Times New Roman" w:hint="default"/>
        </w:rPr>
        <w:t>10．如图，在</w:t>
      </w:r>
      <w:r>
        <w:rPr>
          <w:rFonts w:ascii="Times New Roman" w:hAnsi="Times New Roman" w:cs="Times New Roman" w:hint="default"/>
        </w:rPr>
        <w:object>
          <v:shape id="Object 490" o:spid="_x0000_i1090" type="#_x0000_t75" alt="eqId15c0dbe3c080c4c4636c64803e5c1f76" style="width:31.64pt;height:12.01pt;mso-position-horizontal-relative:page;mso-position-vertical-relative:page;mso-wrap-style:square" o:ole="" o:preferrelative="t" filled="f" stroked="f">
            <v:stroke linestyle="single"/>
            <v:imagedata r:id="rId20" o:title="eqId15c0dbe3c080c4c4636c64803e5c1f76"/>
            <v:path o:extrusionok="f"/>
            <o:lock v:ext="edit" aspectratio="t"/>
          </v:shape>
          <o:OLEObject Type="Embed" ProgID="Equation.DSMT4" ShapeID="Object 490" DrawAspect="Content" ObjectID="_1234567949" r:id="rId118"/>
        </w:object>
      </w:r>
      <w:r>
        <w:rPr>
          <w:rFonts w:ascii="Times New Roman" w:hAnsi="Times New Roman" w:cs="Times New Roman" w:hint="default"/>
        </w:rPr>
        <w:t>中，</w:t>
      </w:r>
      <w:r>
        <w:rPr>
          <w:rFonts w:ascii="Times New Roman" w:hAnsi="Times New Roman" w:cs="Times New Roman" w:hint="default"/>
        </w:rPr>
        <w:object>
          <v:shape id="Object 491" o:spid="_x0000_i1091" type="#_x0000_t75" alt="eqId7e3262fc038bbec5e7c8cc47df08bef7" style="width:43.96pt;height:12.3pt;mso-position-horizontal-relative:page;mso-position-vertical-relative:page;mso-wrap-style:square" o:ole="" o:preferrelative="t" filled="f" stroked="f">
            <v:stroke linestyle="single"/>
            <v:imagedata r:id="rId119" o:title="eqId7e3262fc038bbec5e7c8cc47df08bef7"/>
            <v:path o:extrusionok="f"/>
            <o:lock v:ext="edit" aspectratio="t"/>
          </v:shape>
          <o:OLEObject Type="Embed" ProgID="Equation.DSMT4" ShapeID="Object 491" DrawAspect="Content" ObjectID="_1234567950" r:id="rId120"/>
        </w:object>
      </w:r>
      <w:r>
        <w:rPr>
          <w:rFonts w:ascii="Times New Roman" w:hAnsi="Times New Roman" w:cs="Times New Roman" w:hint="default"/>
        </w:rPr>
        <w:t>，</w:t>
      </w:r>
      <w:r>
        <w:rPr>
          <w:rFonts w:ascii="Times New Roman" w:hAnsi="Times New Roman" w:cs="Times New Roman" w:hint="default"/>
        </w:rPr>
        <w:object>
          <v:shape id="Object 492" o:spid="_x0000_i1092" type="#_x0000_t75" alt="eqId8b757f0c42ae5c9a2d6a4b19e5877b27" style="width:44.36pt;height:12.79pt;mso-position-horizontal-relative:page;mso-position-vertical-relative:page;mso-wrap-style:square" o:ole="" o:preferrelative="t" filled="f" stroked="f">
            <v:stroke linestyle="single"/>
            <v:imagedata r:id="rId121" o:title="eqId8b757f0c42ae5c9a2d6a4b19e5877b27"/>
            <v:path o:extrusionok="f"/>
            <o:lock v:ext="edit" aspectratio="t"/>
          </v:shape>
          <o:OLEObject Type="Embed" ProgID="Equation.DSMT4" ShapeID="Object 492" DrawAspect="Content" ObjectID="_1234567951" r:id="rId122"/>
        </w:object>
      </w:r>
      <w:r>
        <w:rPr>
          <w:rFonts w:ascii="Times New Roman" w:hAnsi="Times New Roman" w:cs="Times New Roman" w:hint="default"/>
        </w:rPr>
        <w:t>于点</w:t>
      </w:r>
      <w:r>
        <w:rPr>
          <w:rFonts w:ascii="Times New Roman" w:eastAsia="Times New Roman" w:hAnsi="Times New Roman" w:cs="Times New Roman" w:hint="default"/>
          <w:i/>
        </w:rPr>
        <w:t>D</w:t>
      </w:r>
      <w:r>
        <w:rPr>
          <w:rFonts w:ascii="Times New Roman" w:hAnsi="Times New Roman" w:cs="Times New Roman" w:hint="default"/>
        </w:rPr>
        <w:t>，</w:t>
      </w:r>
      <w:r>
        <w:rPr>
          <w:rFonts w:ascii="Times New Roman" w:hAnsi="Times New Roman" w:cs="Times New Roman" w:hint="default"/>
        </w:rPr>
        <w:object>
          <v:shape id="Object 493" o:spid="_x0000_i1093" type="#_x0000_t75" alt="eqId7cbce11aa19b8bd2bf6ee5a834e005de" style="width:34.31pt;height:12.26pt;mso-position-horizontal-relative:page;mso-position-vertical-relative:page;mso-wrap-style:square" o:ole="" o:preferrelative="t" filled="f" stroked="f">
            <v:stroke linestyle="single"/>
            <v:imagedata r:id="rId123" o:title="eqId7cbce11aa19b8bd2bf6ee5a834e005de"/>
            <v:path o:extrusionok="f"/>
            <o:lock v:ext="edit" aspectratio="t"/>
          </v:shape>
          <o:OLEObject Type="Embed" ProgID="Equation.DSMT4" ShapeID="Object 493" DrawAspect="Content" ObjectID="_1234567952" r:id="rId124"/>
        </w:object>
      </w:r>
      <w:r>
        <w:rPr>
          <w:rFonts w:ascii="Times New Roman" w:hAnsi="Times New Roman" w:cs="Times New Roman" w:hint="default"/>
        </w:rPr>
        <w:t>的平分线交</w:t>
      </w:r>
      <w:r>
        <w:rPr>
          <w:rFonts w:ascii="Times New Roman" w:hAnsi="Times New Roman" w:cs="Times New Roman" w:hint="default"/>
        </w:rPr>
        <w:object>
          <v:shape id="Object 494" o:spid="_x0000_i1094" type="#_x0000_t75" alt="eqIde1ffb98f1e3c1317c0db403d3af04bdc" style="width:17.62pt;height:12.36pt;mso-position-horizontal-relative:page;mso-position-vertical-relative:page;mso-wrap-style:square" o:ole="" o:preferrelative="t" filled="f" stroked="f">
            <v:stroke linestyle="single"/>
            <v:imagedata r:id="rId125" o:title="eqIde1ffb98f1e3c1317c0db403d3af04bdc"/>
            <v:path o:extrusionok="f"/>
            <o:lock v:ext="edit" aspectratio="t"/>
          </v:shape>
          <o:OLEObject Type="Embed" ProgID="Equation.DSMT4" ShapeID="Object 494" DrawAspect="Content" ObjectID="_1234567953" r:id="rId126"/>
        </w:object>
      </w:r>
      <w:r>
        <w:rPr>
          <w:rFonts w:ascii="Times New Roman" w:hAnsi="Times New Roman" w:cs="Times New Roman" w:hint="default"/>
        </w:rPr>
        <w:t>于点</w:t>
      </w:r>
      <w:r>
        <w:rPr>
          <w:rFonts w:ascii="Times New Roman" w:eastAsia="Times New Roman" w:hAnsi="Times New Roman" w:cs="Times New Roman" w:hint="default"/>
          <w:i/>
        </w:rPr>
        <w:t>E</w:t>
      </w:r>
      <w:r>
        <w:rPr>
          <w:rFonts w:ascii="Times New Roman" w:hAnsi="Times New Roman" w:cs="Times New Roman" w:hint="default"/>
        </w:rPr>
        <w:t>，</w:t>
      </w:r>
      <w:r>
        <w:rPr>
          <w:rFonts w:ascii="Times New Roman" w:hAnsi="Times New Roman" w:cs="Times New Roman" w:hint="default"/>
        </w:rPr>
        <w:object>
          <v:shape id="Object 495" o:spid="_x0000_i1095" type="#_x0000_t75" alt="eqIdee73452ee4d5437f1399f1235b95e55f" style="width:44.84pt;height:12.5pt;mso-position-horizontal-relative:page;mso-position-vertical-relative:page;mso-wrap-style:square" o:ole="" o:preferrelative="t" filled="f" stroked="f">
            <v:stroke linestyle="single"/>
            <v:imagedata r:id="rId127" o:title="eqIdee73452ee4d5437f1399f1235b95e55f"/>
            <v:path o:extrusionok="f"/>
            <o:lock v:ext="edit" aspectratio="t"/>
          </v:shape>
          <o:OLEObject Type="Embed" ProgID="Equation.DSMT4" ShapeID="Object 495" DrawAspect="Content" ObjectID="_1234567954" r:id="rId128"/>
        </w:object>
      </w:r>
      <w:r>
        <w:rPr>
          <w:rFonts w:ascii="Times New Roman" w:hAnsi="Times New Roman" w:cs="Times New Roman" w:hint="default"/>
        </w:rPr>
        <w:t>交</w:t>
      </w:r>
      <w:r>
        <w:rPr>
          <w:rFonts w:ascii="Times New Roman" w:hAnsi="Times New Roman" w:cs="Times New Roman" w:hint="default"/>
        </w:rPr>
        <w:object>
          <v:shape id="Object 496" o:spid="_x0000_i1096" type="#_x0000_t75" alt="eqIdb79dd200766db27fb90d6bd1992cf658" style="width:17.62pt;height:11.06pt;mso-position-horizontal-relative:page;mso-position-vertical-relative:page;mso-wrap-style:square" o:ole="" o:preferrelative="t" filled="f" stroked="f">
            <v:stroke linestyle="single"/>
            <v:imagedata r:id="rId129" o:title="eqIdb79dd200766db27fb90d6bd1992cf658"/>
            <v:path o:extrusionok="f"/>
            <o:lock v:ext="edit" aspectratio="t"/>
          </v:shape>
          <o:OLEObject Type="Embed" ProgID="Equation.DSMT4" ShapeID="Object 496" DrawAspect="Content" ObjectID="_1234567955" r:id="rId130"/>
        </w:object>
      </w:r>
      <w:r>
        <w:rPr>
          <w:rFonts w:ascii="Times New Roman" w:hAnsi="Times New Roman" w:cs="Times New Roman" w:hint="default"/>
        </w:rPr>
        <w:t>于点</w:t>
      </w:r>
      <w:r>
        <w:rPr>
          <w:rFonts w:ascii="Times New Roman" w:eastAsia="Times New Roman" w:hAnsi="Times New Roman" w:cs="Times New Roman" w:hint="default"/>
          <w:i/>
        </w:rPr>
        <w:t>F</w:t>
      </w:r>
      <w:r>
        <w:rPr>
          <w:rFonts w:ascii="Times New Roman" w:hAnsi="Times New Roman" w:cs="Times New Roman" w:hint="default"/>
        </w:rPr>
        <w:t>，连接</w:t>
      </w:r>
      <w:r>
        <w:rPr>
          <w:rFonts w:ascii="Times New Roman" w:hAnsi="Times New Roman" w:cs="Times New Roman" w:hint="default"/>
        </w:rPr>
        <w:object>
          <v:shape id="Object 497" o:spid="_x0000_i1097" type="#_x0000_t75" alt="eqId0215e13a9fb5574d5194aeb9507a98aa" style="width:17.62pt;height:11.06pt;mso-position-horizontal-relative:page;mso-position-vertical-relative:page;mso-wrap-style:square" o:ole="" o:preferrelative="t" filled="f" stroked="f">
            <v:stroke linestyle="single"/>
            <v:imagedata r:id="rId131" o:title="eqId0215e13a9fb5574d5194aeb9507a98aa"/>
            <v:path o:extrusionok="f"/>
            <o:lock v:ext="edit" aspectratio="t"/>
          </v:shape>
          <o:OLEObject Type="Embed" ProgID="Equation.DSMT4" ShapeID="Object 497" DrawAspect="Content" ObjectID="_1234567956" r:id="rId132"/>
        </w:object>
      </w:r>
      <w:r>
        <w:rPr>
          <w:rFonts w:ascii="Times New Roman" w:hAnsi="Times New Roman" w:cs="Times New Roman" w:hint="default"/>
        </w:rPr>
        <w:t>．以下结论：</w:t>
      </w:r>
      <w:r>
        <w:rPr>
          <w:rFonts w:ascii="Times New Roman" w:hAnsi="Times New Roman" w:cs="Times New Roman" w:hint="default"/>
        </w:rPr>
        <w:t>①</w:t>
      </w:r>
      <w:r>
        <w:rPr>
          <w:rFonts w:ascii="Times New Roman" w:hAnsi="Times New Roman" w:cs="Times New Roman" w:hint="default"/>
        </w:rPr>
        <w:object>
          <v:shape id="Object 498" o:spid="_x0000_i1098" type="#_x0000_t75" alt="eqIddcd6fe78f6cfdfefd6d8be45473b25b9" style="width:58.01pt;height:12.51pt;mso-position-horizontal-relative:page;mso-position-vertical-relative:page;mso-wrap-style:square" o:ole="" o:preferrelative="t" filled="f" stroked="f">
            <v:stroke linestyle="single"/>
            <v:imagedata r:id="rId133" o:title="eqIddcd6fe78f6cfdfefd6d8be45473b25b9"/>
            <v:path o:extrusionok="f"/>
            <o:lock v:ext="edit" aspectratio="t"/>
          </v:shape>
          <o:OLEObject Type="Embed" ProgID="Equation.DSMT4" ShapeID="Object 498" DrawAspect="Content" ObjectID="_1234567957" r:id="rId134"/>
        </w:object>
      </w:r>
      <w:r>
        <w:rPr>
          <w:rFonts w:ascii="Times New Roman" w:hAnsi="Times New Roman" w:cs="Times New Roman" w:hint="default"/>
        </w:rPr>
        <w:t>；</w:t>
      </w:r>
      <w:r>
        <w:rPr>
          <w:rFonts w:ascii="Times New Roman" w:hAnsi="Times New Roman" w:cs="Times New Roman" w:hint="default"/>
        </w:rPr>
        <w:t>②</w:t>
      </w:r>
      <w:r>
        <w:rPr>
          <w:rFonts w:ascii="Times New Roman" w:hAnsi="Times New Roman" w:cs="Times New Roman" w:hint="default"/>
        </w:rPr>
        <w:object>
          <v:shape id="Object 499" o:spid="_x0000_i1099" type="#_x0000_t75" alt="eqIdcfa3115a985b37d25d325836409c7766" style="width:43.96pt;height:12.46pt;mso-position-horizontal-relative:page;mso-position-vertical-relative:page;mso-wrap-style:square" o:ole="" o:preferrelative="t" filled="f" stroked="f">
            <v:stroke linestyle="single"/>
            <v:imagedata r:id="rId135" o:title="eqIdcfa3115a985b37d25d325836409c7766"/>
            <v:path o:extrusionok="f"/>
            <o:lock v:ext="edit" aspectratio="t"/>
          </v:shape>
          <o:OLEObject Type="Embed" ProgID="Equation.DSMT4" ShapeID="Object 499" DrawAspect="Content" ObjectID="_1234567958" r:id="rId136"/>
        </w:object>
      </w:r>
      <w:r>
        <w:rPr>
          <w:rFonts w:ascii="Times New Roman" w:hAnsi="Times New Roman" w:cs="Times New Roman" w:hint="default"/>
        </w:rPr>
        <w:t>；</w:t>
      </w:r>
      <w:r>
        <w:rPr>
          <w:rFonts w:ascii="Times New Roman" w:hAnsi="Times New Roman" w:cs="Times New Roman" w:hint="default"/>
        </w:rPr>
        <w:t>③</w:t>
      </w:r>
      <w:r>
        <w:rPr>
          <w:rFonts w:ascii="Times New Roman" w:hAnsi="Times New Roman" w:cs="Times New Roman" w:hint="default"/>
        </w:rPr>
        <w:object>
          <v:shape id="Object 500" o:spid="_x0000_i1100" type="#_x0000_t75" alt="eqIde8120f2eeb724c756b5f84a14c6df527" style="width:17.62pt;height:12.36pt;mso-position-horizontal-relative:page;mso-position-vertical-relative:page;mso-wrap-style:square" o:ole="" o:preferrelative="t" filled="f" stroked="f">
            <v:stroke linestyle="single"/>
            <v:imagedata r:id="rId137" o:title="eqIde8120f2eeb724c756b5f84a14c6df527"/>
            <v:path o:extrusionok="f"/>
            <o:lock v:ext="edit" aspectratio="t"/>
          </v:shape>
          <o:OLEObject Type="Embed" ProgID="Equation.DSMT4" ShapeID="Object 500" DrawAspect="Content" ObjectID="_1234567959" r:id="rId138"/>
        </w:object>
      </w:r>
      <w:r>
        <w:rPr>
          <w:rFonts w:ascii="Times New Roman" w:hAnsi="Times New Roman" w:cs="Times New Roman" w:hint="default"/>
        </w:rPr>
        <w:t>平分</w:t>
      </w:r>
      <w:r>
        <w:rPr>
          <w:rFonts w:ascii="Times New Roman" w:hAnsi="Times New Roman" w:cs="Times New Roman" w:hint="default"/>
        </w:rPr>
        <w:object>
          <v:shape id="Object 501" o:spid="_x0000_i1101" type="#_x0000_t75" alt="eqId727ad3e630a224303d6d3b8ad5c114ba" style="width:32.55pt;height:12.6pt;mso-position-horizontal-relative:page;mso-position-vertical-relative:page;mso-wrap-style:square" o:ole="" o:preferrelative="t" filled="f" stroked="f">
            <v:stroke linestyle="single"/>
            <v:imagedata r:id="rId139" o:title="eqId727ad3e630a224303d6d3b8ad5c114ba"/>
            <v:path o:extrusionok="f"/>
            <o:lock v:ext="edit" aspectratio="t"/>
          </v:shape>
          <o:OLEObject Type="Embed" ProgID="Equation.DSMT4" ShapeID="Object 501" DrawAspect="Content" ObjectID="_1234567960" r:id="rId140"/>
        </w:object>
      </w:r>
      <w:r>
        <w:rPr>
          <w:rFonts w:ascii="Times New Roman" w:hAnsi="Times New Roman" w:cs="Times New Roman" w:hint="default"/>
        </w:rPr>
        <w:t>；</w:t>
      </w:r>
      <w:r>
        <w:rPr>
          <w:rFonts w:ascii="Times New Roman" w:hAnsi="Times New Roman" w:cs="Times New Roman" w:hint="default"/>
        </w:rPr>
        <w:t>④</w:t>
      </w:r>
      <w:r>
        <w:rPr>
          <w:rFonts w:ascii="Times New Roman" w:hAnsi="Times New Roman" w:cs="Times New Roman" w:hint="default"/>
        </w:rPr>
        <w:t>点</w:t>
      </w:r>
      <w:r>
        <w:rPr>
          <w:rFonts w:ascii="Times New Roman" w:eastAsia="Times New Roman" w:hAnsi="Times New Roman" w:cs="Times New Roman" w:hint="default"/>
          <w:i/>
        </w:rPr>
        <w:t>E</w:t>
      </w:r>
      <w:r>
        <w:rPr>
          <w:rFonts w:ascii="Times New Roman" w:hAnsi="Times New Roman" w:cs="Times New Roman" w:hint="default"/>
        </w:rPr>
        <w:t>是</w:t>
      </w:r>
      <w:r>
        <w:rPr>
          <w:rFonts w:ascii="Times New Roman" w:hAnsi="Times New Roman" w:cs="Times New Roman" w:hint="default"/>
        </w:rPr>
        <w:object>
          <v:shape id="Object 502" o:spid="_x0000_i1102" type="#_x0000_t75" alt="eqIde1ffb98f1e3c1317c0db403d3af04bdc" style="width:17.62pt;height:12.36pt;mso-position-horizontal-relative:page;mso-position-vertical-relative:page;mso-wrap-style:square" o:ole="" o:preferrelative="t" filled="f" stroked="f">
            <v:stroke linestyle="single"/>
            <v:imagedata r:id="rId125" o:title="eqIde1ffb98f1e3c1317c0db403d3af04bdc"/>
            <v:path o:extrusionok="f"/>
            <o:lock v:ext="edit" aspectratio="t"/>
          </v:shape>
          <o:OLEObject Type="Embed" ProgID="Equation.DSMT4" ShapeID="Object 502" DrawAspect="Content" ObjectID="_1234567961" r:id="rId141"/>
        </w:object>
      </w:r>
      <w:r>
        <w:rPr>
          <w:rFonts w:ascii="Times New Roman" w:hAnsi="Times New Roman" w:cs="Times New Roman" w:hint="default"/>
        </w:rPr>
        <w:t>的中点．其中所有正确结论的序号是（</w:t>
      </w:r>
      <w:r>
        <w:rPr>
          <w:rFonts w:ascii="Times New Roman" w:eastAsia="Times New Roman" w:hAnsi="Times New Roman" w:cs="Times New Roman" w:hint="default"/>
          <w:kern w:val="0"/>
          <w:sz w:val="24"/>
          <w:szCs w:val="24"/>
        </w:rPr>
        <w:t>    </w:t>
      </w:r>
      <w:r>
        <w:rPr>
          <w:rFonts w:ascii="Times New Roman" w:hAnsi="Times New Roman" w:cs="Times New Roman" w:hint="default"/>
        </w:rPr>
        <w:t>）</w:t>
      </w:r>
    </w:p>
    <w:p>
      <w:pPr>
        <w:spacing w:line="360" w:lineRule="auto"/>
        <w:jc w:val="left"/>
        <w:textAlignment w:val="center"/>
        <w:rPr>
          <w:rFonts w:ascii="Times New Roman" w:hAnsi="Times New Roman" w:cs="Times New Roman" w:hint="default"/>
        </w:rPr>
      </w:pPr>
      <w:r>
        <w:rPr>
          <w:rFonts w:ascii="Times New Roman" w:eastAsia="Times New Roman" w:hAnsi="Times New Roman" w:cs="Times New Roman" w:hint="default"/>
          <w:kern w:val="0"/>
          <w:sz w:val="24"/>
          <w:szCs w:val="24"/>
        </w:rPr>
        <w:pict>
          <v:shape id="图片 100019" o:spid="_x0000_i1103" type="#_x0000_t75" alt="@@@a246d7d7-3e7f-412e-a637-0b72dabed289" style="width:83.08pt;height:99.52pt;mso-position-horizontal-relative:page;mso-position-vertical-relative:page;mso-wrap-style:square" filled="f" stroked="f">
            <v:stroke linestyle="single"/>
            <v:imagedata r:id="rId142" o:title="@@@a246d7d7-3e7f-412e-a637-0b72dabed289"/>
            <v:path o:extrusionok="f"/>
            <o:lock v:ext="edit" aspectratio="t"/>
          </v:shape>
        </w:pict>
      </w:r>
    </w:p>
    <w:p>
      <w:pPr>
        <w:tabs>
          <w:tab w:val="left" w:pos="2078"/>
          <w:tab w:val="left" w:pos="4156"/>
          <w:tab w:val="left" w:pos="6234"/>
        </w:tabs>
        <w:spacing w:line="360" w:lineRule="auto"/>
        <w:ind w:left="380"/>
        <w:jc w:val="left"/>
        <w:textAlignment w:val="center"/>
        <w:rPr>
          <w:rFonts w:ascii="Times New Roman" w:hAnsi="Times New Roman" w:cs="Times New Roman" w:hint="default"/>
        </w:rPr>
      </w:pPr>
      <w:r>
        <w:rPr>
          <w:rFonts w:ascii="Times New Roman" w:hAnsi="Times New Roman" w:cs="Times New Roman" w:hint="default"/>
        </w:rPr>
        <w:t>A．</w:t>
      </w:r>
      <w:r>
        <w:rPr>
          <w:rFonts w:ascii="Times New Roman" w:hAnsi="Times New Roman" w:cs="Times New Roman" w:hint="default"/>
        </w:rPr>
        <w:t>①③</w:t>
      </w:r>
      <w:r>
        <w:rPr>
          <w:rFonts w:ascii="Times New Roman" w:hAnsi="Times New Roman" w:cs="Times New Roman" w:hint="default"/>
        </w:rPr>
        <w:tab/>
      </w:r>
      <w:r>
        <w:rPr>
          <w:rFonts w:ascii="Times New Roman" w:hAnsi="Times New Roman" w:cs="Times New Roman" w:hint="default"/>
        </w:rPr>
        <w:t>B．</w:t>
      </w:r>
      <w:r>
        <w:rPr>
          <w:rFonts w:ascii="Times New Roman" w:hAnsi="Times New Roman" w:cs="Times New Roman" w:hint="default"/>
        </w:rPr>
        <w:t>②④</w:t>
      </w:r>
      <w:r>
        <w:rPr>
          <w:rFonts w:ascii="Times New Roman" w:hAnsi="Times New Roman" w:cs="Times New Roman" w:hint="default"/>
        </w:rPr>
        <w:tab/>
      </w:r>
      <w:r>
        <w:rPr>
          <w:rFonts w:ascii="Times New Roman" w:hAnsi="Times New Roman" w:cs="Times New Roman" w:hint="default"/>
        </w:rPr>
        <w:t>C．</w:t>
      </w:r>
      <w:r>
        <w:rPr>
          <w:rFonts w:ascii="Times New Roman" w:hAnsi="Times New Roman" w:cs="Times New Roman" w:hint="default"/>
        </w:rPr>
        <w:t>①②③</w:t>
      </w:r>
      <w:r>
        <w:rPr>
          <w:rFonts w:ascii="Times New Roman" w:hAnsi="Times New Roman" w:cs="Times New Roman" w:hint="default"/>
        </w:rPr>
        <w:tab/>
      </w:r>
      <w:r>
        <w:rPr>
          <w:rFonts w:ascii="Times New Roman" w:hAnsi="Times New Roman" w:cs="Times New Roman" w:hint="default"/>
        </w:rPr>
        <w:t>D．</w:t>
      </w:r>
      <w:r>
        <w:rPr>
          <w:rFonts w:ascii="Times New Roman" w:hAnsi="Times New Roman" w:cs="Times New Roman" w:hint="default"/>
        </w:rPr>
        <w:t>②③④</w:t>
      </w:r>
    </w:p>
    <w:p>
      <w:pPr>
        <w:tabs>
          <w:tab w:val="left" w:pos="2078"/>
          <w:tab w:val="left" w:pos="4156"/>
          <w:tab w:val="left" w:pos="6234"/>
        </w:tabs>
        <w:spacing w:line="360" w:lineRule="auto"/>
        <w:ind w:left="380"/>
        <w:jc w:val="left"/>
        <w:textAlignment w:val="center"/>
        <w:rPr>
          <w:rFonts w:ascii="Times New Roman" w:hAnsi="Times New Roman" w:cs="Times New Roman" w:hint="default"/>
        </w:rPr>
      </w:pPr>
    </w:p>
    <w:p>
      <w:pPr>
        <w:tabs>
          <w:tab w:val="left" w:pos="2078"/>
          <w:tab w:val="left" w:pos="4156"/>
          <w:tab w:val="left" w:pos="6234"/>
        </w:tabs>
        <w:spacing w:line="360" w:lineRule="auto"/>
        <w:ind w:left="380"/>
        <w:jc w:val="left"/>
        <w:textAlignment w:val="center"/>
        <w:rPr>
          <w:rFonts w:ascii="Times New Roman" w:hAnsi="Times New Roman" w:cs="Times New Roman" w:hint="default"/>
        </w:rPr>
      </w:pPr>
    </w:p>
    <w:p>
      <w:pPr>
        <w:spacing w:line="360" w:lineRule="auto"/>
        <w:jc w:val="center"/>
        <w:rPr>
          <w:rFonts w:ascii="Times New Roman" w:hAnsi="Times New Roman" w:cs="Times New Roman" w:hint="default"/>
          <w:b/>
          <w:sz w:val="30"/>
          <w:szCs w:val="30"/>
        </w:rPr>
      </w:pPr>
      <w:r>
        <w:rPr>
          <w:rFonts w:ascii="Times New Roman" w:hAnsi="Times New Roman" w:cs="Times New Roman" w:hint="default"/>
          <w:b/>
          <w:sz w:val="30"/>
          <w:szCs w:val="30"/>
        </w:rPr>
        <w:t>第</w:t>
      </w:r>
      <w:r>
        <w:rPr>
          <w:rFonts w:ascii="Times New Roman" w:hAnsi="Times New Roman" w:cs="Times New Roman" w:hint="default"/>
          <w:b/>
          <w:sz w:val="30"/>
          <w:szCs w:val="30"/>
        </w:rPr>
        <w:t>二</w:t>
      </w:r>
      <w:r>
        <w:rPr>
          <w:rFonts w:ascii="Times New Roman" w:hAnsi="Times New Roman" w:cs="Times New Roman" w:hint="default"/>
          <w:b/>
          <w:sz w:val="30"/>
          <w:szCs w:val="30"/>
        </w:rPr>
        <w:t>部分（</w:t>
      </w:r>
      <w:r>
        <w:rPr>
          <w:rFonts w:ascii="Times New Roman" w:hAnsi="Times New Roman" w:cs="Times New Roman" w:hint="default"/>
          <w:b/>
          <w:sz w:val="30"/>
          <w:szCs w:val="30"/>
        </w:rPr>
        <w:t>非</w:t>
      </w:r>
      <w:r>
        <w:rPr>
          <w:rFonts w:ascii="Times New Roman" w:hAnsi="Times New Roman" w:cs="Times New Roman" w:hint="default"/>
          <w:b/>
          <w:sz w:val="30"/>
          <w:szCs w:val="30"/>
        </w:rPr>
        <w:t>选择题 共90分）</w:t>
      </w:r>
    </w:p>
    <w:p>
      <w:pPr>
        <w:tabs>
          <w:tab w:val="left" w:pos="2409"/>
          <w:tab w:val="left" w:pos="4535"/>
          <w:tab w:val="left" w:pos="6661"/>
        </w:tabs>
        <w:spacing w:line="360" w:lineRule="auto"/>
        <w:jc w:val="left"/>
        <w:textAlignment w:val="center"/>
        <w:rPr>
          <w:rFonts w:ascii="Times New Roman" w:eastAsia="黑体" w:hAnsi="Times New Roman" w:cs="Times New Roman" w:hint="default"/>
        </w:rPr>
      </w:pPr>
      <w:r>
        <w:rPr>
          <w:rFonts w:ascii="Times New Roman" w:eastAsia="黑体" w:hAnsi="Times New Roman" w:cs="Times New Roman" w:hint="default"/>
        </w:rPr>
        <w:t>二、填空题：本大题共</w:t>
      </w:r>
      <w:r>
        <w:rPr>
          <w:rFonts w:ascii="Times New Roman" w:eastAsia="黑体" w:hAnsi="Times New Roman" w:cs="Times New Roman" w:hint="default"/>
        </w:rPr>
        <w:t>6</w:t>
      </w:r>
      <w:r>
        <w:rPr>
          <w:rFonts w:ascii="Times New Roman" w:eastAsia="黑体" w:hAnsi="Times New Roman" w:cs="Times New Roman" w:hint="default"/>
        </w:rPr>
        <w:t>小题，每小题3分，共1</w:t>
      </w:r>
      <w:r>
        <w:rPr>
          <w:rFonts w:ascii="Times New Roman" w:eastAsia="黑体" w:hAnsi="Times New Roman" w:cs="Times New Roman" w:hint="default"/>
        </w:rPr>
        <w:t>8</w:t>
      </w:r>
      <w:r>
        <w:rPr>
          <w:rFonts w:ascii="Times New Roman" w:eastAsia="黑体" w:hAnsi="Times New Roman" w:cs="Times New Roman" w:hint="default"/>
        </w:rPr>
        <w:t>分。</w:t>
      </w:r>
    </w:p>
    <w:p>
      <w:pPr>
        <w:spacing w:line="360" w:lineRule="auto"/>
        <w:jc w:val="left"/>
        <w:textAlignment w:val="center"/>
        <w:rPr>
          <w:rFonts w:ascii="Times New Roman" w:hAnsi="Times New Roman" w:cs="Times New Roman" w:hint="default"/>
        </w:rPr>
      </w:pPr>
      <w:bookmarkStart w:id="0" w:name="_Hlk155610576"/>
      <w:bookmarkStart w:id="1" w:name="_Hlk140486017"/>
      <w:bookmarkStart w:id="2" w:name="_Hlk137143681"/>
      <w:r>
        <w:rPr>
          <w:rFonts w:ascii="Times New Roman" w:hAnsi="Times New Roman" w:cs="Times New Roman" w:hint="default"/>
        </w:rPr>
        <w:t>11．将一副直角三角板如图放置，使含</w:t>
      </w:r>
      <w:r>
        <w:rPr>
          <w:rFonts w:ascii="Times New Roman" w:hAnsi="Times New Roman" w:cs="Times New Roman" w:hint="default"/>
        </w:rPr>
        <w:object>
          <v:shape id="Object 504" o:spid="_x0000_i1104" type="#_x0000_t75" alt="eqIdf6b86c22b670a8e9f3896f9e8883fbbb" style="width:17.62pt;height:12.26pt;mso-position-horizontal-relative:page;mso-position-vertical-relative:page;mso-wrap-style:square" o:ole="" o:preferrelative="t" filled="f" stroked="f">
            <v:stroke linestyle="single"/>
            <v:imagedata r:id="rId65" o:title="eqIdf6b86c22b670a8e9f3896f9e8883fbbb"/>
            <v:path o:extrusionok="f"/>
            <o:lock v:ext="edit" aspectratio="t"/>
          </v:shape>
          <o:OLEObject Type="Embed" ProgID="Equation.DSMT4" ShapeID="Object 504" DrawAspect="Content" ObjectID="_1234567962" r:id="rId143"/>
        </w:object>
      </w:r>
      <w:r>
        <w:rPr>
          <w:rFonts w:ascii="Times New Roman" w:hAnsi="Times New Roman" w:cs="Times New Roman" w:hint="default"/>
        </w:rPr>
        <w:t>角的三角板的短直角边和含</w:t>
      </w:r>
      <w:r>
        <w:rPr>
          <w:rFonts w:ascii="Times New Roman" w:hAnsi="Times New Roman" w:cs="Times New Roman" w:hint="default"/>
        </w:rPr>
        <w:object>
          <v:shape id="Object 505" o:spid="_x0000_i1105" type="#_x0000_t75" alt="eqId79a97bb4dcfab4ec7539bc783d563c49" style="width:17.62pt;height:12.26pt;mso-position-horizontal-relative:page;mso-position-vertical-relative:page;mso-wrap-style:square" o:ole="" o:preferrelative="t" filled="f" stroked="f">
            <v:stroke linestyle="single"/>
            <v:imagedata r:id="rId144" o:title="eqId79a97bb4dcfab4ec7539bc783d563c49"/>
            <v:path o:extrusionok="f"/>
            <o:lock v:ext="edit" aspectratio="t"/>
          </v:shape>
          <o:OLEObject Type="Embed" ProgID="Equation.DSMT4" ShapeID="Object 505" DrawAspect="Content" ObjectID="_1234567963" r:id="rId145"/>
        </w:object>
      </w:r>
      <w:r>
        <w:rPr>
          <w:rFonts w:ascii="Times New Roman" w:hAnsi="Times New Roman" w:cs="Times New Roman" w:hint="default"/>
        </w:rPr>
        <w:t>角的三角板的一条直角边对齐，则</w:t>
      </w:r>
      <w:r>
        <w:rPr>
          <w:rFonts w:ascii="Times New Roman" w:hAnsi="Times New Roman" w:cs="Times New Roman" w:hint="default"/>
        </w:rPr>
        <w:object>
          <v:shape id="Object 506" o:spid="_x0000_i1106" type="#_x0000_t75" alt="eqIdd5b69d40b75d582c4b8ffa2369af1d41" style="width:14.97pt;height:11.46pt;mso-position-horizontal-relative:page;mso-position-vertical-relative:page;mso-wrap-style:square" o:ole="" o:preferrelative="t" filled="f" stroked="f">
            <v:stroke linestyle="single"/>
            <v:imagedata r:id="rId35" o:title="eqIdd5b69d40b75d582c4b8ffa2369af1d41"/>
            <v:path o:extrusionok="f"/>
            <o:lock v:ext="edit" aspectratio="t"/>
          </v:shape>
          <o:OLEObject Type="Embed" ProgID="Equation.DSMT4" ShapeID="Object 506" DrawAspect="Content" ObjectID="_1234567964" r:id="rId146"/>
        </w:object>
      </w:r>
      <w:r>
        <w:rPr>
          <w:rFonts w:ascii="Times New Roman" w:hAnsi="Times New Roman" w:cs="Times New Roman" w:hint="default"/>
        </w:rPr>
        <w:t>的度数为</w:t>
      </w:r>
      <w:r>
        <w:rPr>
          <w:rFonts w:ascii="Times New Roman" w:eastAsia="Times New Roman" w:hAnsi="Times New Roman" w:cs="Times New Roman" w:hint="default"/>
          <w:u w:val="single"/>
        </w:rPr>
        <w:t xml:space="preserve">      </w:t>
      </w:r>
      <w:r>
        <w:rPr>
          <w:rFonts w:ascii="Times New Roman" w:hAnsi="Times New Roman" w:cs="Times New Roman" w:hint="default"/>
        </w:rPr>
        <w:t>．</w:t>
      </w:r>
    </w:p>
    <w:p>
      <w:pPr>
        <w:spacing w:line="360" w:lineRule="auto"/>
        <w:jc w:val="left"/>
        <w:textAlignment w:val="center"/>
        <w:rPr>
          <w:rFonts w:ascii="Times New Roman" w:hAnsi="Times New Roman" w:cs="Times New Roman" w:hint="default"/>
        </w:rPr>
      </w:pPr>
      <w:r>
        <w:rPr>
          <w:rFonts w:ascii="Times New Roman" w:eastAsia="Times New Roman" w:hAnsi="Times New Roman" w:cs="Times New Roman" w:hint="default"/>
          <w:kern w:val="0"/>
          <w:sz w:val="24"/>
          <w:szCs w:val="24"/>
        </w:rPr>
        <w:pict>
          <v:shape id="图片 100023" o:spid="_x0000_i1107" type="#_x0000_t75" alt="@@@21cdc839-3a63-4345-9534-4d05ad11a29f" style="width:190.92pt;height:76.43pt;mso-position-horizontal-relative:page;mso-position-vertical-relative:page;mso-wrap-style:square" filled="f" stroked="f">
            <v:stroke linestyle="single"/>
            <v:imagedata r:id="rId147" o:title="@@@21cdc839-3a63-4345-9534-4d05ad11a29f"/>
            <v:path o:extrusionok="f"/>
            <o:lock v:ext="edit" aspectratio="t"/>
          </v:shape>
        </w:pict>
      </w:r>
    </w:p>
    <w:p>
      <w:pPr>
        <w:spacing w:line="360" w:lineRule="auto"/>
        <w:jc w:val="left"/>
        <w:textAlignment w:val="center"/>
        <w:rPr>
          <w:rFonts w:ascii="Times New Roman" w:hAnsi="Times New Roman" w:cs="Times New Roman" w:hint="default"/>
        </w:rPr>
      </w:pPr>
      <w:r>
        <w:rPr>
          <w:rFonts w:ascii="Times New Roman" w:hAnsi="Times New Roman" w:cs="Times New Roman" w:hint="default"/>
        </w:rPr>
        <w:t>12．已知</w:t>
      </w:r>
      <w:r>
        <w:rPr>
          <w:rFonts w:ascii="Times New Roman" w:hAnsi="Times New Roman" w:cs="Times New Roman" w:hint="default"/>
        </w:rPr>
        <w:object>
          <v:shape id="Object 507" o:spid="_x0000_i1108" type="#_x0000_t75" alt="eqId15c0dbe3c080c4c4636c64803e5c1f76" style="width:31.64pt;height:12.01pt;mso-position-horizontal-relative:page;mso-position-vertical-relative:page;mso-wrap-style:square" o:ole="" o:preferrelative="t" filled="f" stroked="f">
            <v:stroke linestyle="single"/>
            <v:imagedata r:id="rId20" o:title="eqId15c0dbe3c080c4c4636c64803e5c1f76"/>
            <v:path o:extrusionok="f"/>
            <o:lock v:ext="edit" aspectratio="t"/>
          </v:shape>
          <o:OLEObject Type="Embed" ProgID="Equation.DSMT4" ShapeID="Object 507" DrawAspect="Content" ObjectID="_1234567965" r:id="rId148"/>
        </w:object>
      </w:r>
      <w:r>
        <w:rPr>
          <w:rFonts w:ascii="Times New Roman" w:hAnsi="Times New Roman" w:cs="Times New Roman" w:hint="default"/>
        </w:rPr>
        <w:t>的高</w:t>
      </w:r>
      <w:r>
        <w:rPr>
          <w:rFonts w:ascii="Times New Roman" w:hAnsi="Times New Roman" w:cs="Times New Roman" w:hint="default"/>
        </w:rPr>
        <w:object>
          <v:shape id="Object 508" o:spid="_x0000_i1109" type="#_x0000_t75" alt="eqId03902478df1a55bc99703210bccab910" style="width:18.43pt;height:11.46pt;mso-position-horizontal-relative:page;mso-position-vertical-relative:page;mso-wrap-style:square" o:ole="" o:preferrelative="t" filled="f" stroked="f">
            <v:stroke linestyle="single"/>
            <v:imagedata r:id="rId149" o:title="eqId03902478df1a55bc99703210bccab910"/>
            <v:path o:extrusionok="f"/>
            <o:lock v:ext="edit" aspectratio="t"/>
          </v:shape>
          <o:OLEObject Type="Embed" ProgID="Equation.DSMT4" ShapeID="Object 508" DrawAspect="Content" ObjectID="_1234567966" r:id="rId150"/>
        </w:object>
      </w:r>
      <w:r>
        <w:rPr>
          <w:rFonts w:ascii="Times New Roman" w:hAnsi="Times New Roman" w:cs="Times New Roman" w:hint="default"/>
        </w:rPr>
        <w:t>与</w:t>
      </w:r>
      <w:r>
        <w:rPr>
          <w:rFonts w:ascii="Times New Roman" w:hAnsi="Times New Roman" w:cs="Times New Roman" w:hint="default"/>
        </w:rPr>
        <w:object>
          <v:shape id="Object 509" o:spid="_x0000_i1110" type="#_x0000_t75" alt="eqIde5dc62e10004e73908091338362917da" style="width:40.44pt;height:12.56pt;mso-position-horizontal-relative:page;mso-position-vertical-relative:page;mso-wrap-style:square" o:ole="" o:preferrelative="t" filled="f" stroked="f">
            <v:stroke linestyle="single"/>
            <v:imagedata r:id="rId151" o:title="eqIde5dc62e10004e73908091338362917da"/>
            <v:path o:extrusionok="f"/>
            <o:lock v:ext="edit" aspectratio="t"/>
          </v:shape>
          <o:OLEObject Type="Embed" ProgID="Equation.DSMT4" ShapeID="Object 509" DrawAspect="Content" ObjectID="_1234567967" r:id="rId152"/>
        </w:object>
      </w:r>
      <w:r>
        <w:rPr>
          <w:rFonts w:ascii="Times New Roman" w:hAnsi="Times New Roman" w:cs="Times New Roman" w:hint="default"/>
        </w:rPr>
        <w:t>的夹角分别是</w:t>
      </w:r>
      <w:r>
        <w:rPr>
          <w:rFonts w:ascii="Times New Roman" w:hAnsi="Times New Roman" w:cs="Times New Roman" w:hint="default"/>
        </w:rPr>
        <w:object>
          <v:shape id="Object 510" o:spid="_x0000_i1111" type="#_x0000_t75" alt="eqId2fb94bd9eb80fb9f5f02f518bb8f2211" style="width:17.62pt;height:12.26pt;mso-position-horizontal-relative:page;mso-position-vertical-relative:page;mso-wrap-style:square" o:ole="" o:preferrelative="t" filled="f" stroked="f">
            <v:stroke linestyle="single"/>
            <v:imagedata r:id="rId87" o:title="eqId2fb94bd9eb80fb9f5f02f518bb8f2211"/>
            <v:path o:extrusionok="f"/>
            <o:lock v:ext="edit" aspectratio="t"/>
          </v:shape>
          <o:OLEObject Type="Embed" ProgID="Equation.DSMT4" ShapeID="Object 510" DrawAspect="Content" ObjectID="_1234567968" r:id="rId153"/>
        </w:object>
      </w:r>
      <w:r>
        <w:rPr>
          <w:rFonts w:ascii="Times New Roman" w:hAnsi="Times New Roman" w:cs="Times New Roman" w:hint="default"/>
        </w:rPr>
        <w:t>和</w:t>
      </w:r>
      <w:r>
        <w:rPr>
          <w:rFonts w:ascii="Times New Roman" w:hAnsi="Times New Roman" w:cs="Times New Roman" w:hint="default"/>
        </w:rPr>
        <w:object>
          <v:shape id="Object 511" o:spid="_x0000_i1112" type="#_x0000_t75" alt="eqId0aee6e4e9350a2665df8597ff8045bbd" style="width:17.62pt;height:12.26pt;mso-position-horizontal-relative:page;mso-position-vertical-relative:page;mso-wrap-style:square" o:ole="" o:preferrelative="t" filled="f" stroked="f">
            <v:stroke linestyle="single"/>
            <v:imagedata r:id="rId61" o:title="eqId0aee6e4e9350a2665df8597ff8045bbd"/>
            <v:path o:extrusionok="f"/>
            <o:lock v:ext="edit" aspectratio="t"/>
          </v:shape>
          <o:OLEObject Type="Embed" ProgID="Equation.DSMT4" ShapeID="Object 511" DrawAspect="Content" ObjectID="_1234567969" r:id="rId154"/>
        </w:object>
      </w:r>
      <w:r>
        <w:rPr>
          <w:rFonts w:ascii="Times New Roman" w:hAnsi="Times New Roman" w:cs="Times New Roman" w:hint="default"/>
        </w:rPr>
        <w:t>，则</w:t>
      </w:r>
      <w:r>
        <w:rPr>
          <w:rFonts w:ascii="Times New Roman" w:hAnsi="Times New Roman" w:cs="Times New Roman" w:hint="default"/>
        </w:rPr>
        <w:object>
          <v:shape id="Object 512" o:spid="_x0000_i1113" type="#_x0000_t75" alt="eqId7cbce11aa19b8bd2bf6ee5a834e005de" style="width:34.31pt;height:12.26pt;mso-position-horizontal-relative:page;mso-position-vertical-relative:page;mso-wrap-style:square" o:ole="" o:preferrelative="t" filled="f" stroked="f">
            <v:stroke linestyle="single"/>
            <v:imagedata r:id="rId123" o:title="eqId7cbce11aa19b8bd2bf6ee5a834e005de"/>
            <v:path o:extrusionok="f"/>
            <o:lock v:ext="edit" aspectratio="t"/>
          </v:shape>
          <o:OLEObject Type="Embed" ProgID="Equation.DSMT4" ShapeID="Object 512" DrawAspect="Content" ObjectID="_1234567970" r:id="rId155"/>
        </w:object>
      </w:r>
      <w:r>
        <w:rPr>
          <w:rFonts w:ascii="Times New Roman" w:hAnsi="Times New Roman" w:cs="Times New Roman" w:hint="default"/>
        </w:rPr>
        <w:t>的度数是</w:t>
      </w:r>
      <w:r>
        <w:rPr>
          <w:rFonts w:ascii="Times New Roman" w:eastAsia="Times New Roman" w:hAnsi="Times New Roman" w:cs="Times New Roman" w:hint="default"/>
          <w:u w:val="single"/>
        </w:rPr>
        <w:t xml:space="preserve">      </w:t>
      </w:r>
      <w:r>
        <w:rPr>
          <w:rFonts w:ascii="Times New Roman" w:hAnsi="Times New Roman" w:cs="Times New Roman" w:hint="default"/>
        </w:rPr>
        <w:t>．</w:t>
      </w:r>
    </w:p>
    <w:p>
      <w:pPr>
        <w:spacing w:line="360" w:lineRule="auto"/>
        <w:jc w:val="left"/>
        <w:textAlignment w:val="center"/>
        <w:rPr>
          <w:rFonts w:ascii="Times New Roman" w:hAnsi="Times New Roman" w:cs="Times New Roman" w:hint="default"/>
        </w:rPr>
      </w:pPr>
      <w:r>
        <w:rPr>
          <w:rFonts w:ascii="Times New Roman" w:hAnsi="Times New Roman" w:cs="Times New Roman" w:hint="default"/>
        </w:rPr>
        <w:t>13．如图，</w:t>
      </w:r>
      <w:r>
        <w:rPr>
          <w:rFonts w:ascii="Times New Roman" w:hAnsi="Times New Roman" w:cs="Times New Roman" w:hint="default"/>
        </w:rPr>
        <w:object>
          <v:shape id="Object 513" o:spid="_x0000_i1114" type="#_x0000_t75" alt="eqIdef7894c7a063cfbbc8bf41c30775a69b" style="width:65.12pt;height:11.45pt;mso-position-horizontal-relative:page;mso-position-vertical-relative:page;mso-wrap-style:square" o:ole="" o:preferrelative="t" filled="f" stroked="f">
            <v:stroke linestyle="single"/>
            <v:imagedata r:id="rId156" o:title="eqIdef7894c7a063cfbbc8bf41c30775a69b"/>
            <v:path o:extrusionok="f"/>
            <o:lock v:ext="edit" aspectratio="t"/>
          </v:shape>
          <o:OLEObject Type="Embed" ProgID="Equation.DSMT4" ShapeID="Object 513" DrawAspect="Content" ObjectID="_1234567971" r:id="rId157"/>
        </w:object>
      </w:r>
      <w:r>
        <w:rPr>
          <w:rFonts w:ascii="Times New Roman" w:hAnsi="Times New Roman" w:cs="Times New Roman" w:hint="default"/>
        </w:rPr>
        <w:t>，点</w:t>
      </w:r>
      <w:r>
        <w:rPr>
          <w:rFonts w:ascii="Times New Roman" w:eastAsia="Times New Roman" w:hAnsi="Times New Roman" w:cs="Times New Roman" w:hint="default"/>
          <w:i/>
        </w:rPr>
        <w:t>E</w:t>
      </w:r>
      <w:r>
        <w:rPr>
          <w:rFonts w:ascii="Times New Roman" w:hAnsi="Times New Roman" w:cs="Times New Roman" w:hint="default"/>
        </w:rPr>
        <w:t>在边</w:t>
      </w:r>
      <w:r>
        <w:rPr>
          <w:rFonts w:ascii="Times New Roman" w:hAnsi="Times New Roman" w:cs="Times New Roman" w:hint="default"/>
        </w:rPr>
        <w:object>
          <v:shape id="Object 514" o:spid="_x0000_i1115" type="#_x0000_t75" alt="eqId60ef95894ceebaf236170e8832dcf7e3" style="width:18.43pt;height:12.26pt;mso-position-horizontal-relative:page;mso-position-vertical-relative:page;mso-wrap-style:square" o:ole="" o:preferrelative="t" filled="f" stroked="f">
            <v:stroke linestyle="single"/>
            <v:imagedata r:id="rId16" o:title="eqId60ef95894ceebaf236170e8832dcf7e3"/>
            <v:path o:extrusionok="f"/>
            <o:lock v:ext="edit" aspectratio="t"/>
          </v:shape>
          <o:OLEObject Type="Embed" ProgID="Equation.DSMT4" ShapeID="Object 514" DrawAspect="Content" ObjectID="_1234567972" r:id="rId158"/>
        </w:object>
      </w:r>
      <w:r>
        <w:rPr>
          <w:rFonts w:ascii="Times New Roman" w:hAnsi="Times New Roman" w:cs="Times New Roman" w:hint="default"/>
        </w:rPr>
        <w:t>上，</w:t>
      </w:r>
      <w:r>
        <w:rPr>
          <w:rFonts w:ascii="Times New Roman" w:hAnsi="Times New Roman" w:cs="Times New Roman" w:hint="default"/>
        </w:rPr>
        <w:object>
          <v:shape id="Object 515" o:spid="_x0000_i1116" type="#_x0000_t75" alt="eqIde6e490f703eb6c9bb1278c78ebc2d661" style="width:18.43pt;height:11.46pt;mso-position-horizontal-relative:page;mso-position-vertical-relative:page;mso-wrap-style:square" o:ole="" o:preferrelative="t" filled="f" stroked="f">
            <v:stroke linestyle="single"/>
            <v:imagedata r:id="rId159" o:title="eqIde6e490f703eb6c9bb1278c78ebc2d661"/>
            <v:path o:extrusionok="f"/>
            <o:lock v:ext="edit" aspectratio="t"/>
          </v:shape>
          <o:OLEObject Type="Embed" ProgID="Equation.DSMT4" ShapeID="Object 515" DrawAspect="Content" ObjectID="_1234567973" r:id="rId160"/>
        </w:object>
      </w:r>
      <w:r>
        <w:rPr>
          <w:rFonts w:ascii="Times New Roman" w:hAnsi="Times New Roman" w:cs="Times New Roman" w:hint="default"/>
        </w:rPr>
        <w:t>的延长线交</w:t>
      </w:r>
      <w:r>
        <w:rPr>
          <w:rFonts w:ascii="Times New Roman" w:hAnsi="Times New Roman" w:cs="Times New Roman" w:hint="default"/>
        </w:rPr>
        <w:object>
          <v:shape id="Object 516" o:spid="_x0000_i1117" type="#_x0000_t75" alt="eqId0dc5c9827dfd0be5a9c85962d6ccbfb1" style="width:17.62pt;height:12.07pt;mso-position-horizontal-relative:page;mso-position-vertical-relative:page;mso-wrap-style:square" o:ole="" o:preferrelative="t" filled="f" stroked="f">
            <v:stroke linestyle="single"/>
            <v:imagedata r:id="rId52" o:title="eqId0dc5c9827dfd0be5a9c85962d6ccbfb1"/>
            <v:path o:extrusionok="f"/>
            <o:lock v:ext="edit" aspectratio="t"/>
          </v:shape>
          <o:OLEObject Type="Embed" ProgID="Equation.DSMT4" ShapeID="Object 516" DrawAspect="Content" ObjectID="_1234567974" r:id="rId161"/>
        </w:object>
      </w:r>
      <w:r>
        <w:rPr>
          <w:rFonts w:ascii="Times New Roman" w:hAnsi="Times New Roman" w:cs="Times New Roman" w:hint="default"/>
        </w:rPr>
        <w:t>于点</w:t>
      </w:r>
      <w:r>
        <w:rPr>
          <w:rFonts w:ascii="Times New Roman" w:eastAsia="Times New Roman" w:hAnsi="Times New Roman" w:cs="Times New Roman" w:hint="default"/>
          <w:i/>
        </w:rPr>
        <w:t>F</w:t>
      </w:r>
      <w:r>
        <w:rPr>
          <w:rFonts w:ascii="Times New Roman" w:hAnsi="Times New Roman" w:cs="Times New Roman" w:hint="default"/>
        </w:rPr>
        <w:t>，若</w:t>
      </w:r>
      <w:r>
        <w:rPr>
          <w:rFonts w:ascii="Times New Roman" w:hAnsi="Times New Roman" w:cs="Times New Roman" w:hint="default"/>
        </w:rPr>
        <w:object>
          <v:shape id="Object 517" o:spid="_x0000_i1118" type="#_x0000_t75" alt="eqId559a3fe2620362e4b5f062ffc7ad57b5" style="width:51.92pt;height:12.5pt;mso-position-horizontal-relative:page;mso-position-vertical-relative:page;mso-wrap-style:square" o:ole="" o:preferrelative="t" filled="f" stroked="f">
            <v:stroke linestyle="single"/>
            <v:imagedata r:id="rId162" o:title="eqId559a3fe2620362e4b5f062ffc7ad57b5"/>
            <v:path o:extrusionok="f"/>
            <o:lock v:ext="edit" aspectratio="t"/>
          </v:shape>
          <o:OLEObject Type="Embed" ProgID="Equation.DSMT4" ShapeID="Object 517" DrawAspect="Content" ObjectID="_1234567975" r:id="rId163"/>
        </w:object>
      </w:r>
      <w:r>
        <w:rPr>
          <w:rFonts w:ascii="Times New Roman" w:hAnsi="Times New Roman" w:cs="Times New Roman" w:hint="default"/>
        </w:rPr>
        <w:t>，则</w:t>
      </w:r>
      <w:r>
        <w:rPr>
          <w:rFonts w:ascii="Times New Roman" w:hAnsi="Times New Roman" w:cs="Times New Roman" w:hint="default"/>
        </w:rPr>
        <w:object>
          <v:shape id="Object 518" o:spid="_x0000_i1119" type="#_x0000_t75" alt="eqId7652fd5598a9eaa011726784cae56bc8" style="width:31.64pt;height:12.46pt;mso-position-horizontal-relative:page;mso-position-vertical-relative:page;mso-wrap-style:square" o:ole="" o:preferrelative="t" filled="f" stroked="f">
            <v:stroke linestyle="single"/>
            <v:imagedata r:id="rId164" o:title="eqId7652fd5598a9eaa011726784cae56bc8"/>
            <v:path o:extrusionok="f"/>
            <o:lock v:ext="edit" aspectratio="t"/>
          </v:shape>
          <o:OLEObject Type="Embed" ProgID="Equation.DSMT4" ShapeID="Object 518" DrawAspect="Content" ObjectID="_1234567976" r:id="rId165"/>
        </w:object>
      </w:r>
      <w:r>
        <w:rPr>
          <w:rFonts w:ascii="Times New Roman" w:hAnsi="Times New Roman" w:cs="Times New Roman" w:hint="default"/>
        </w:rPr>
        <w:t>的度数为</w:t>
      </w:r>
      <w:r>
        <w:rPr>
          <w:rFonts w:ascii="Times New Roman" w:eastAsia="Times New Roman" w:hAnsi="Times New Roman" w:cs="Times New Roman" w:hint="default"/>
          <w:u w:val="single"/>
        </w:rPr>
        <w:t xml:space="preserve">        </w:t>
      </w:r>
      <w:r>
        <w:rPr>
          <w:rFonts w:ascii="Times New Roman" w:hAnsi="Times New Roman" w:cs="Times New Roman" w:hint="default"/>
        </w:rPr>
        <w:t>．</w:t>
      </w:r>
    </w:p>
    <w:p>
      <w:pPr>
        <w:spacing w:line="360" w:lineRule="auto"/>
        <w:jc w:val="left"/>
        <w:textAlignment w:val="center"/>
        <w:rPr>
          <w:rFonts w:ascii="Times New Roman" w:hAnsi="Times New Roman" w:cs="Times New Roman" w:hint="default"/>
        </w:rPr>
      </w:pPr>
      <w:r>
        <w:rPr>
          <w:rFonts w:ascii="Times New Roman" w:eastAsia="Times New Roman" w:hAnsi="Times New Roman" w:cs="Times New Roman" w:hint="default"/>
          <w:kern w:val="0"/>
          <w:sz w:val="24"/>
          <w:szCs w:val="24"/>
        </w:rPr>
        <w:pict>
          <v:shape id="图片 100029" o:spid="_x0000_i1120" type="#_x0000_t75" alt="@@@e0716c69-ea88-4f4c-bb9a-224506367239" style="width:92.8pt;height:73.46pt;mso-position-horizontal-relative:page;mso-position-vertical-relative:page;mso-wrap-style:square" filled="f" stroked="f">
            <v:stroke linestyle="single"/>
            <v:imagedata r:id="rId166" o:title="@@@e0716c69-ea88-4f4c-bb9a-224506367239"/>
            <v:path o:extrusionok="f"/>
            <o:lock v:ext="edit" aspectratio="t"/>
          </v:shape>
        </w:pict>
      </w:r>
    </w:p>
    <w:p>
      <w:pPr>
        <w:spacing w:line="360" w:lineRule="auto"/>
        <w:jc w:val="left"/>
        <w:textAlignment w:val="center"/>
        <w:rPr>
          <w:rFonts w:ascii="Times New Roman" w:hAnsi="Times New Roman" w:cs="Times New Roman" w:hint="default"/>
        </w:rPr>
      </w:pPr>
      <w:r>
        <w:rPr>
          <w:rFonts w:ascii="Times New Roman" w:hAnsi="Times New Roman" w:cs="Times New Roman" w:hint="default"/>
        </w:rPr>
        <w:t>14．如图，</w:t>
      </w:r>
      <w:r>
        <w:rPr>
          <w:rFonts w:ascii="Times New Roman" w:hAnsi="Times New Roman" w:cs="Times New Roman" w:hint="default"/>
        </w:rPr>
        <w:object>
          <v:shape id="Object 519" o:spid="_x0000_i1121" type="#_x0000_t75" alt="eqId8d4d9e43d7805cccb25d290321ee73f4" style="width:42.24pt;height:12.56pt;mso-position-horizontal-relative:page;mso-position-vertical-relative:page;mso-wrap-style:square" o:ole="" o:preferrelative="t" filled="f" stroked="f">
            <v:stroke linestyle="single"/>
            <v:imagedata r:id="rId167" o:title="eqId8d4d9e43d7805cccb25d290321ee73f4"/>
            <v:path o:extrusionok="f"/>
            <o:lock v:ext="edit" aspectratio="t"/>
          </v:shape>
          <o:OLEObject Type="Embed" ProgID="Equation.DSMT4" ShapeID="Object 519" DrawAspect="Content" ObjectID="_1234567977" r:id="rId168"/>
        </w:object>
      </w:r>
      <w:r>
        <w:rPr>
          <w:rFonts w:ascii="Times New Roman" w:hAnsi="Times New Roman" w:cs="Times New Roman" w:hint="default"/>
        </w:rPr>
        <w:t>分别平分</w:t>
      </w:r>
      <w:r>
        <w:rPr>
          <w:rFonts w:ascii="Times New Roman" w:hAnsi="Times New Roman" w:cs="Times New Roman" w:hint="default"/>
        </w:rPr>
        <w:object>
          <v:shape id="Object 520" o:spid="_x0000_i1122" type="#_x0000_t75" alt="eqId28ab822447b905b1fa91a6bf09c7f87f" style="width:69.52pt;height:12.56pt;mso-position-horizontal-relative:page;mso-position-vertical-relative:page;mso-wrap-style:square" o:ole="" o:preferrelative="t" filled="f" stroked="f">
            <v:stroke linestyle="single"/>
            <v:imagedata r:id="rId169" o:title="eqId28ab822447b905b1fa91a6bf09c7f87f"/>
            <v:path o:extrusionok="f"/>
            <o:lock v:ext="edit" aspectratio="t"/>
          </v:shape>
          <o:OLEObject Type="Embed" ProgID="Equation.DSMT4" ShapeID="Object 520" DrawAspect="Content" ObjectID="_1234567978" r:id="rId170"/>
        </w:object>
      </w:r>
      <w:r>
        <w:rPr>
          <w:rFonts w:ascii="Times New Roman" w:hAnsi="Times New Roman" w:cs="Times New Roman" w:hint="default"/>
        </w:rPr>
        <w:t>，且</w:t>
      </w:r>
      <w:r>
        <w:rPr>
          <w:rFonts w:ascii="Times New Roman" w:hAnsi="Times New Roman" w:cs="Times New Roman" w:hint="default"/>
        </w:rPr>
        <w:object>
          <v:shape id="Object 521" o:spid="_x0000_i1123" type="#_x0000_t75" alt="eqIda7251d14111473460f02a65c7531c51f" style="width:51pt;height:12.6pt;mso-position-horizontal-relative:page;mso-position-vertical-relative:page;mso-wrap-style:square" o:ole="" o:preferrelative="t" filled="f" stroked="f">
            <v:stroke linestyle="single"/>
            <v:imagedata r:id="rId171" o:title="eqIda7251d14111473460f02a65c7531c51f"/>
            <v:path o:extrusionok="f"/>
            <o:lock v:ext="edit" aspectratio="t"/>
          </v:shape>
          <o:OLEObject Type="Embed" ProgID="Equation.DSMT4" ShapeID="Object 521" DrawAspect="Content" ObjectID="_1234567979" r:id="rId172"/>
        </w:object>
      </w:r>
      <w:r>
        <w:rPr>
          <w:rFonts w:ascii="Times New Roman" w:hAnsi="Times New Roman" w:cs="Times New Roman" w:hint="default"/>
        </w:rPr>
        <w:t>于点</w:t>
      </w:r>
      <w:r>
        <w:rPr>
          <w:rFonts w:ascii="Times New Roman" w:hAnsi="Times New Roman" w:cs="Times New Roman" w:hint="default"/>
        </w:rPr>
        <w:object>
          <v:shape id="Object 522" o:spid="_x0000_i1124" type="#_x0000_t75" alt="eqId700049f46d54bd15c8c0a59eabed0623" style="width:40.44pt;height:12.61pt;mso-position-horizontal-relative:page;mso-position-vertical-relative:page;mso-wrap-style:square" o:ole="" o:preferrelative="t" filled="f" stroked="f">
            <v:stroke linestyle="single"/>
            <v:imagedata r:id="rId173" o:title="eqId700049f46d54bd15c8c0a59eabed0623"/>
            <v:path o:extrusionok="f"/>
            <o:lock v:ext="edit" aspectratio="t"/>
          </v:shape>
          <o:OLEObject Type="Embed" ProgID="Equation.DSMT4" ShapeID="Object 522" DrawAspect="Content" ObjectID="_1234567980" r:id="rId174"/>
        </w:object>
      </w:r>
      <w:r>
        <w:rPr>
          <w:rFonts w:ascii="Times New Roman" w:hAnsi="Times New Roman" w:cs="Times New Roman" w:hint="default"/>
        </w:rPr>
        <w:t>的周长为</w:t>
      </w:r>
      <w:r>
        <w:rPr>
          <w:rFonts w:ascii="Times New Roman" w:hAnsi="Times New Roman" w:cs="Times New Roman" w:hint="default"/>
        </w:rPr>
        <w:object>
          <v:shape id="Object 523" o:spid="_x0000_i1125" type="#_x0000_t75" alt="eqIdf470d949c5b3487f64b8020cf6f52d67" style="width:80.92pt;height:12.36pt;mso-position-horizontal-relative:page;mso-position-vertical-relative:page;mso-wrap-style:square" o:ole="" o:preferrelative="t" filled="f" stroked="f">
            <v:stroke linestyle="single"/>
            <v:imagedata r:id="rId175" o:title="eqIdf470d949c5b3487f64b8020cf6f52d67"/>
            <v:path o:extrusionok="f"/>
            <o:lock v:ext="edit" aspectratio="t"/>
          </v:shape>
          <o:OLEObject Type="Embed" ProgID="Equation.DSMT4" ShapeID="Object 523" DrawAspect="Content" ObjectID="_1234567981" r:id="rId176"/>
        </w:object>
      </w:r>
      <w:r>
        <w:rPr>
          <w:rFonts w:ascii="Times New Roman" w:hAnsi="Times New Roman" w:cs="Times New Roman" w:hint="default"/>
        </w:rPr>
        <w:t>，则</w:t>
      </w:r>
      <w:r>
        <w:rPr>
          <w:rFonts w:ascii="Times New Roman" w:hAnsi="Times New Roman" w:cs="Times New Roman" w:hint="default"/>
        </w:rPr>
        <w:object>
          <v:shape id="Object 524" o:spid="_x0000_i1126" type="#_x0000_t75" alt="eqId15c0dbe3c080c4c4636c64803e5c1f76" style="width:31.64pt;height:12.01pt;mso-position-horizontal-relative:page;mso-position-vertical-relative:page;mso-wrap-style:square" o:ole="" o:preferrelative="t" filled="f" stroked="f">
            <v:stroke linestyle="single"/>
            <v:imagedata r:id="rId20" o:title="eqId15c0dbe3c080c4c4636c64803e5c1f76"/>
            <v:path o:extrusionok="f"/>
            <o:lock v:ext="edit" aspectratio="t"/>
          </v:shape>
          <o:OLEObject Type="Embed" ProgID="Equation.DSMT4" ShapeID="Object 524" DrawAspect="Content" ObjectID="_1234567982" r:id="rId177"/>
        </w:object>
      </w:r>
      <w:r>
        <w:rPr>
          <w:rFonts w:ascii="Times New Roman" w:hAnsi="Times New Roman" w:cs="Times New Roman" w:hint="default"/>
        </w:rPr>
        <w:t>的面积为</w:t>
      </w:r>
      <w:r>
        <w:rPr>
          <w:rFonts w:ascii="Times New Roman" w:eastAsia="Times New Roman" w:hAnsi="Times New Roman" w:cs="Times New Roman" w:hint="default"/>
          <w:u w:val="single"/>
        </w:rPr>
        <w:t xml:space="preserve">      </w:t>
      </w:r>
      <w:r>
        <w:rPr>
          <w:rFonts w:ascii="Times New Roman" w:hAnsi="Times New Roman" w:cs="Times New Roman" w:hint="default"/>
        </w:rPr>
        <w:t>．</w:t>
      </w:r>
    </w:p>
    <w:p>
      <w:pPr>
        <w:spacing w:line="360" w:lineRule="auto"/>
        <w:jc w:val="left"/>
        <w:textAlignment w:val="center"/>
        <w:rPr>
          <w:rFonts w:ascii="Times New Roman" w:eastAsia="等线" w:hAnsi="Times New Roman" w:cs="Times New Roman" w:hint="default"/>
          <w:kern w:val="0"/>
          <w:sz w:val="24"/>
          <w:szCs w:val="24"/>
        </w:rPr>
      </w:pPr>
      <w:r>
        <w:rPr>
          <w:rFonts w:ascii="Times New Roman" w:eastAsia="Times New Roman" w:hAnsi="Times New Roman" w:cs="Times New Roman" w:hint="default"/>
          <w:kern w:val="0"/>
          <w:sz w:val="24"/>
          <w:szCs w:val="24"/>
        </w:rPr>
        <w:pict>
          <v:shape id="图片 100031" o:spid="_x0000_i1127" type="#_x0000_t75" alt="@@@b0bfd577-ead2-4460-8580-88f3fa26cc5d" style="width:92.8pt;height:73.52pt;mso-position-horizontal-relative:page;mso-position-vertical-relative:page;mso-wrap-style:square" filled="f" stroked="f">
            <v:stroke linestyle="single"/>
            <v:imagedata r:id="rId178" o:title="@@@b0bfd577-ead2-4460-8580-88f3fa26cc5d"/>
            <v:path o:extrusionok="f"/>
            <o:lock v:ext="edit" aspectratio="t"/>
          </v:shape>
        </w:pict>
      </w:r>
    </w:p>
    <w:p>
      <w:pPr>
        <w:spacing w:line="360" w:lineRule="auto"/>
        <w:jc w:val="left"/>
        <w:textAlignment w:val="center"/>
        <w:rPr>
          <w:rFonts w:ascii="Times New Roman" w:hAnsi="Times New Roman" w:cs="Times New Roman" w:hint="default"/>
        </w:rPr>
      </w:pPr>
      <w:r>
        <w:rPr>
          <w:rFonts w:ascii="Times New Roman" w:hAnsi="Times New Roman" w:cs="Times New Roman" w:hint="default"/>
        </w:rPr>
        <w:t>15．如图，</w:t>
      </w:r>
      <w:r>
        <w:rPr>
          <w:rFonts w:ascii="Times New Roman" w:hAnsi="Times New Roman" w:cs="Times New Roman" w:hint="default"/>
        </w:rPr>
        <w:object>
          <v:shape id="Object 525" o:spid="_x0000_i1128" type="#_x0000_t75" alt="eqId2947ca8e0cdbeb4aab80ce9e7b63ba98" style="width:34.31pt;height:11.46pt;mso-position-horizontal-relative:page;mso-position-vertical-relative:page;mso-wrap-style:square" o:ole="" o:preferrelative="t" filled="f" stroked="f">
            <v:stroke linestyle="single"/>
            <v:imagedata r:id="rId179" o:title="eqId2947ca8e0cdbeb4aab80ce9e7b63ba98"/>
            <v:path o:extrusionok="f"/>
            <o:lock v:ext="edit" aspectratio="t"/>
          </v:shape>
          <o:OLEObject Type="Embed" ProgID="Equation.DSMT4" ShapeID="Object 525" DrawAspect="Content" ObjectID="_1234567983" r:id="rId180"/>
        </w:object>
      </w:r>
      <w:r>
        <w:rPr>
          <w:rFonts w:ascii="Times New Roman" w:hAnsi="Times New Roman" w:cs="Times New Roman" w:hint="default"/>
        </w:rPr>
        <w:t>，</w:t>
      </w:r>
      <w:r>
        <w:rPr>
          <w:rFonts w:ascii="Times New Roman" w:hAnsi="Times New Roman" w:cs="Times New Roman" w:hint="default"/>
        </w:rPr>
        <w:object>
          <v:shape id="Object 526" o:spid="_x0000_i1129" type="#_x0000_t75" alt="eqId727ad3e630a224303d6d3b8ad5c114ba" style="width:32.55pt;height:12.6pt;mso-position-horizontal-relative:page;mso-position-vertical-relative:page;mso-wrap-style:square" o:ole="" o:preferrelative="t" filled="f" stroked="f">
            <v:stroke linestyle="single"/>
            <v:imagedata r:id="rId139" o:title="eqId727ad3e630a224303d6d3b8ad5c114ba"/>
            <v:path o:extrusionok="f"/>
            <o:lock v:ext="edit" aspectratio="t"/>
          </v:shape>
          <o:OLEObject Type="Embed" ProgID="Equation.DSMT4" ShapeID="Object 526" DrawAspect="Content" ObjectID="_1234567984" r:id="rId181"/>
        </w:object>
      </w:r>
      <w:r>
        <w:rPr>
          <w:rFonts w:ascii="Times New Roman" w:hAnsi="Times New Roman" w:cs="Times New Roman" w:hint="default"/>
        </w:rPr>
        <w:t>的角平分线相交于点</w:t>
      </w:r>
      <w:r>
        <w:rPr>
          <w:rFonts w:ascii="Times New Roman" w:hAnsi="Times New Roman" w:cs="Times New Roman" w:hint="default"/>
        </w:rPr>
        <w:object>
          <v:shape id="Object 527" o:spid="_x0000_i1130" type="#_x0000_t75" alt="eqIddad2a36927223bd70f426ba06aea4b45" style="width:9.7pt;height:10.4pt;mso-position-horizontal-relative:page;mso-position-vertical-relative:page;mso-wrap-style:square" o:ole="" o:preferrelative="t" filled="f" stroked="f">
            <v:stroke linestyle="single"/>
            <v:imagedata r:id="rId27" o:title="eqIddad2a36927223bd70f426ba06aea4b45"/>
            <v:path o:extrusionok="f"/>
            <o:lock v:ext="edit" aspectratio="t"/>
          </v:shape>
          <o:OLEObject Type="Embed" ProgID="Equation.DSMT4" ShapeID="Object 527" DrawAspect="Content" ObjectID="_1234567985" r:id="rId182"/>
        </w:object>
      </w:r>
      <w:r>
        <w:rPr>
          <w:rFonts w:ascii="Times New Roman" w:hAnsi="Times New Roman" w:cs="Times New Roman" w:hint="default"/>
        </w:rPr>
        <w:t>，若</w:t>
      </w:r>
      <w:r>
        <w:rPr>
          <w:rFonts w:ascii="Times New Roman" w:hAnsi="Times New Roman" w:cs="Times New Roman" w:hint="default"/>
        </w:rPr>
        <w:object>
          <v:shape id="Object 528" o:spid="_x0000_i1131" type="#_x0000_t75" alt="eqId4a60e5c90d3614afa8483562a29cab23" style="width:79.16pt;height:12.15pt;mso-position-horizontal-relative:page;mso-position-vertical-relative:page;mso-wrap-style:square" o:ole="" o:preferrelative="t" filled="f" stroked="f">
            <v:stroke linestyle="single"/>
            <v:imagedata r:id="rId183" o:title="eqId4a60e5c90d3614afa8483562a29cab23"/>
            <v:path o:extrusionok="f"/>
            <o:lock v:ext="edit" aspectratio="t"/>
          </v:shape>
          <o:OLEObject Type="Embed" ProgID="Equation.DSMT4" ShapeID="Object 528" DrawAspect="Content" ObjectID="_1234567986" r:id="rId184"/>
        </w:object>
      </w:r>
      <w:r>
        <w:rPr>
          <w:rFonts w:ascii="Times New Roman" w:hAnsi="Times New Roman" w:cs="Times New Roman" w:hint="default"/>
        </w:rPr>
        <w:t>，则</w:t>
      </w:r>
      <w:r>
        <w:rPr>
          <w:rFonts w:ascii="Times New Roman" w:hAnsi="Times New Roman" w:cs="Times New Roman" w:hint="default"/>
        </w:rPr>
        <w:object>
          <v:shape id="Object 529" o:spid="_x0000_i1132" type="#_x0000_t75" alt="eqId19768d8c55deb4973820aeab7a224e6a" style="width:20.22pt;height:11.21pt;mso-position-horizontal-relative:page;mso-position-vertical-relative:page;mso-wrap-style:square" o:ole="" o:preferrelative="t" filled="f" stroked="f">
            <v:stroke linestyle="single"/>
            <v:imagedata r:id="rId185" o:title="eqId19768d8c55deb4973820aeab7a224e6a"/>
            <v:path o:extrusionok="f"/>
            <o:lock v:ext="edit" aspectratio="t"/>
          </v:shape>
          <o:OLEObject Type="Embed" ProgID="Equation.DSMT4" ShapeID="Object 529" DrawAspect="Content" ObjectID="_1234567987" r:id="rId186"/>
        </w:object>
      </w:r>
      <w:r>
        <w:rPr>
          <w:rFonts w:ascii="Times New Roman" w:hAnsi="Times New Roman" w:cs="Times New Roman" w:hint="default"/>
        </w:rPr>
        <w:t>的度数为</w:t>
      </w:r>
      <w:r>
        <w:rPr>
          <w:rFonts w:ascii="Times New Roman" w:eastAsia="Times New Roman" w:hAnsi="Times New Roman" w:cs="Times New Roman" w:hint="default"/>
          <w:u w:val="single"/>
        </w:rPr>
        <w:t xml:space="preserve">     </w:t>
      </w:r>
      <w:r>
        <w:rPr>
          <w:rFonts w:ascii="Times New Roman" w:hAnsi="Times New Roman" w:cs="Times New Roman" w:hint="default"/>
        </w:rPr>
        <w:t>．</w:t>
      </w:r>
    </w:p>
    <w:p>
      <w:pPr>
        <w:spacing w:line="360" w:lineRule="auto"/>
        <w:jc w:val="left"/>
        <w:textAlignment w:val="center"/>
        <w:rPr>
          <w:rFonts w:ascii="Times New Roman" w:hAnsi="Times New Roman" w:cs="Times New Roman" w:hint="default"/>
        </w:rPr>
      </w:pPr>
      <w:r>
        <w:rPr>
          <w:rFonts w:ascii="Times New Roman" w:eastAsia="Times New Roman" w:hAnsi="Times New Roman" w:cs="Times New Roman" w:hint="default"/>
          <w:kern w:val="0"/>
          <w:sz w:val="24"/>
          <w:szCs w:val="24"/>
        </w:rPr>
        <w:pict>
          <v:shape id="图片 100035" o:spid="_x0000_i1133" type="#_x0000_t75" alt="@@@7f654168-21ed-4f09-a77a-135a24c6dd3d" style="width:116.35pt;height:88pt;mso-position-horizontal-relative:page;mso-position-vertical-relative:page;mso-wrap-style:square" filled="f" stroked="f">
            <v:stroke linestyle="single"/>
            <v:imagedata r:id="rId187" o:title="@@@7f654168-21ed-4f09-a77a-135a24c6dd3d"/>
            <v:path o:extrusionok="f"/>
            <o:lock v:ext="edit" aspectratio="t"/>
          </v:shape>
        </w:pict>
      </w:r>
    </w:p>
    <w:p>
      <w:pPr>
        <w:spacing w:line="360" w:lineRule="auto"/>
        <w:jc w:val="left"/>
        <w:textAlignment w:val="center"/>
        <w:rPr>
          <w:rFonts w:ascii="Times New Roman" w:hAnsi="Times New Roman" w:cs="Times New Roman" w:hint="default"/>
        </w:rPr>
      </w:pPr>
      <w:r>
        <w:rPr>
          <w:rFonts w:ascii="Times New Roman" w:hAnsi="Times New Roman" w:cs="Times New Roman" w:hint="default"/>
        </w:rPr>
        <w:t>16．如图，</w:t>
      </w:r>
      <w:r>
        <w:rPr>
          <w:rFonts w:ascii="Times New Roman" w:hAnsi="Times New Roman" w:cs="Times New Roman" w:hint="default"/>
        </w:rPr>
        <w:object>
          <v:shape id="Object 530" o:spid="_x0000_i1134" type="#_x0000_t75" alt="eqId15c0dbe3c080c4c4636c64803e5c1f76" style="width:31.64pt;height:12.01pt;mso-position-horizontal-relative:page;mso-position-vertical-relative:page;mso-wrap-style:square" o:ole="" o:preferrelative="t" filled="f" stroked="f">
            <v:stroke linestyle="single"/>
            <v:imagedata r:id="rId20" o:title="eqId15c0dbe3c080c4c4636c64803e5c1f76"/>
            <v:path o:extrusionok="f"/>
            <o:lock v:ext="edit" aspectratio="t"/>
          </v:shape>
          <o:OLEObject Type="Embed" ProgID="Equation.DSMT4" ShapeID="Object 530" DrawAspect="Content" ObjectID="_1234567988" r:id="rId188"/>
        </w:object>
      </w:r>
      <w:r>
        <w:rPr>
          <w:rFonts w:ascii="Times New Roman" w:hAnsi="Times New Roman" w:cs="Times New Roman" w:hint="default"/>
        </w:rPr>
        <w:t>中，</w:t>
      </w:r>
      <w:r>
        <w:rPr>
          <w:rFonts w:ascii="Times New Roman" w:hAnsi="Times New Roman" w:cs="Times New Roman" w:hint="default"/>
        </w:rPr>
        <w:object>
          <v:shape id="Object 531" o:spid="_x0000_i1135" type="#_x0000_t75" alt="eqId2f86604d0554a9888d772c98445938eb" style="width:65.12pt;height:14.26pt;mso-position-horizontal-relative:page;mso-position-vertical-relative:page;mso-wrap-style:square" o:ole="" o:preferrelative="t" filled="f" stroked="f">
            <v:stroke linestyle="single"/>
            <v:imagedata r:id="rId189" o:title="eqId2f86604d0554a9888d772c98445938eb"/>
            <v:path o:extrusionok="f"/>
            <o:lock v:ext="edit" aspectratio="t"/>
          </v:shape>
          <o:OLEObject Type="Embed" ProgID="Equation.DSMT4" ShapeID="Object 531" DrawAspect="Content" ObjectID="_1234567989" r:id="rId190"/>
        </w:object>
      </w:r>
      <w:r>
        <w:rPr>
          <w:rFonts w:ascii="Times New Roman" w:hAnsi="Times New Roman" w:cs="Times New Roman" w:hint="default"/>
        </w:rPr>
        <w:t>的平分线交于点</w:t>
      </w:r>
      <w:r>
        <w:rPr>
          <w:rFonts w:ascii="Times New Roman" w:hAnsi="Times New Roman" w:cs="Times New Roman" w:hint="default"/>
        </w:rPr>
        <w:object>
          <v:shape id="Object 532" o:spid="_x0000_i1136" type="#_x0000_t75" alt="eqIddad2a36927223bd70f426ba06aea4b45" style="width:9.7pt;height:10.4pt;mso-position-horizontal-relative:page;mso-position-vertical-relative:page;mso-wrap-style:square" o:ole="" o:preferrelative="t" filled="f" stroked="f">
            <v:stroke linestyle="single"/>
            <v:imagedata r:id="rId27" o:title="eqIddad2a36927223bd70f426ba06aea4b45"/>
            <v:path o:extrusionok="f"/>
            <o:lock v:ext="edit" aspectratio="t"/>
          </v:shape>
          <o:OLEObject Type="Embed" ProgID="Equation.DSMT4" ShapeID="Object 532" DrawAspect="Content" ObjectID="_1234567990" r:id="rId191"/>
        </w:object>
      </w:r>
      <w:r>
        <w:rPr>
          <w:rFonts w:ascii="Times New Roman" w:hAnsi="Times New Roman" w:cs="Times New Roman" w:hint="default"/>
        </w:rPr>
        <w:t>，过点</w:t>
      </w:r>
      <w:r>
        <w:rPr>
          <w:rFonts w:ascii="Times New Roman" w:hAnsi="Times New Roman" w:cs="Times New Roman" w:hint="default"/>
        </w:rPr>
        <w:object>
          <v:shape id="Object 533" o:spid="_x0000_i1137" type="#_x0000_t75" alt="eqIddad2a36927223bd70f426ba06aea4b45" style="width:9.7pt;height:10.4pt;mso-position-horizontal-relative:page;mso-position-vertical-relative:page;mso-wrap-style:square" o:ole="" o:preferrelative="t" filled="f" stroked="f">
            <v:stroke linestyle="single"/>
            <v:imagedata r:id="rId27" o:title="eqIddad2a36927223bd70f426ba06aea4b45"/>
            <v:path o:extrusionok="f"/>
            <o:lock v:ext="edit" aspectratio="t"/>
          </v:shape>
          <o:OLEObject Type="Embed" ProgID="Equation.DSMT4" ShapeID="Object 533" DrawAspect="Content" ObjectID="_1234567991" r:id="rId192"/>
        </w:object>
      </w:r>
      <w:r>
        <w:rPr>
          <w:rFonts w:ascii="Times New Roman" w:hAnsi="Times New Roman" w:cs="Times New Roman" w:hint="default"/>
        </w:rPr>
        <w:t>作</w:t>
      </w:r>
      <w:r>
        <w:rPr>
          <w:rFonts w:ascii="Times New Roman" w:hAnsi="Times New Roman" w:cs="Times New Roman" w:hint="default"/>
        </w:rPr>
        <w:object>
          <v:shape id="Object 534" o:spid="_x0000_i1138" type="#_x0000_t75" alt="eqIdd8c8071dec470c9178ed39ea2597d973" style="width:134.64pt;height:13.96pt;mso-position-horizontal-relative:page;mso-position-vertical-relative:page;mso-wrap-style:square" o:ole="" o:preferrelative="t" filled="f" stroked="f">
            <v:stroke linestyle="single"/>
            <v:imagedata r:id="rId193" o:title="eqIdd8c8071dec470c9178ed39ea2597d973"/>
            <v:path o:extrusionok="f"/>
            <o:lock v:ext="edit" aspectratio="t"/>
          </v:shape>
          <o:OLEObject Type="Embed" ProgID="Equation.DSMT4" ShapeID="Object 534" DrawAspect="Content" ObjectID="_1234567992" r:id="rId194"/>
        </w:object>
      </w:r>
      <w:r>
        <w:rPr>
          <w:rFonts w:ascii="Times New Roman" w:hAnsi="Times New Roman" w:cs="Times New Roman" w:hint="default"/>
        </w:rPr>
        <w:t>，垂足分别为</w:t>
      </w:r>
      <w:r>
        <w:rPr>
          <w:rFonts w:ascii="Times New Roman" w:hAnsi="Times New Roman" w:cs="Times New Roman" w:hint="default"/>
        </w:rPr>
        <w:object>
          <v:shape id="Object 535" o:spid="_x0000_i1139" type="#_x0000_t75" alt="eqIdc693e21092821be7fa0e2c32fcd01c9d" style="width:36.04pt;height:14.05pt;mso-position-horizontal-relative:page;mso-position-vertical-relative:page;mso-wrap-style:square" o:ole="" o:preferrelative="t" filled="f" stroked="f">
            <v:stroke linestyle="single"/>
            <v:imagedata r:id="rId195" o:title="eqIdc693e21092821be7fa0e2c32fcd01c9d"/>
            <v:path o:extrusionok="f"/>
            <o:lock v:ext="edit" aspectratio="t"/>
          </v:shape>
          <o:OLEObject Type="Embed" ProgID="Equation.DSMT4" ShapeID="Object 535" DrawAspect="Content" ObjectID="_1234567993" r:id="rId196"/>
        </w:object>
      </w:r>
      <w:r>
        <w:rPr>
          <w:rFonts w:ascii="Times New Roman" w:hAnsi="Times New Roman" w:cs="Times New Roman" w:hint="default"/>
        </w:rPr>
        <w:t>．若</w:t>
      </w:r>
      <w:r>
        <w:rPr>
          <w:rFonts w:ascii="Times New Roman" w:hAnsi="Times New Roman" w:cs="Times New Roman" w:hint="default"/>
        </w:rPr>
        <w:object>
          <v:shape id="Object 536" o:spid="_x0000_i1140" type="#_x0000_t75" alt="eqId93b78b9de4b3f786b64b37f400ba1e65" style="width:107.32pt;height:13.96pt;mso-position-horizontal-relative:page;mso-position-vertical-relative:page;mso-wrap-style:square" o:ole="" o:preferrelative="t" filled="f" stroked="f">
            <v:stroke linestyle="single"/>
            <v:imagedata r:id="rId197" o:title="eqId93b78b9de4b3f786b64b37f400ba1e65"/>
            <v:path o:extrusionok="f"/>
            <o:lock v:ext="edit" aspectratio="t"/>
          </v:shape>
          <o:OLEObject Type="Embed" ProgID="Equation.DSMT4" ShapeID="Object 536" DrawAspect="Content" ObjectID="_1234567994" r:id="rId198"/>
        </w:object>
      </w:r>
      <w:r>
        <w:rPr>
          <w:rFonts w:ascii="Times New Roman" w:hAnsi="Times New Roman" w:cs="Times New Roman" w:hint="default"/>
        </w:rPr>
        <w:t>，则</w:t>
      </w:r>
      <w:r>
        <w:rPr>
          <w:rFonts w:ascii="Times New Roman" w:hAnsi="Times New Roman" w:cs="Times New Roman" w:hint="default"/>
        </w:rPr>
        <w:object>
          <v:shape id="Object 537" o:spid="_x0000_i1141" type="#_x0000_t75" alt="eqId32217457c4e96e2ef155cf15c1b65d97" style="width:25.5pt;height:11.11pt;mso-position-horizontal-relative:page;mso-position-vertical-relative:page;mso-wrap-style:square" o:ole="" o:preferrelative="t" filled="f" stroked="f">
            <v:stroke linestyle="single"/>
            <v:imagedata r:id="rId199" o:title="eqId32217457c4e96e2ef155cf15c1b65d97"/>
            <v:path o:extrusionok="f"/>
            <o:lock v:ext="edit" aspectratio="t"/>
          </v:shape>
          <o:OLEObject Type="Embed" ProgID="Equation.DSMT4" ShapeID="Object 537" DrawAspect="Content" ObjectID="_1234567995" r:id="rId200"/>
        </w:object>
      </w:r>
      <w:r>
        <w:rPr>
          <w:rFonts w:ascii="Times New Roman" w:eastAsia="Times New Roman" w:hAnsi="Times New Roman" w:cs="Times New Roman" w:hint="default"/>
          <w:u w:val="single"/>
        </w:rPr>
        <w:t xml:space="preserve">             </w:t>
      </w:r>
      <w:r>
        <w:rPr>
          <w:rFonts w:ascii="Times New Roman" w:hAnsi="Times New Roman" w:cs="Times New Roman" w:hint="default"/>
        </w:rPr>
        <w:t>．</w:t>
      </w:r>
    </w:p>
    <w:p>
      <w:pPr>
        <w:spacing w:line="360" w:lineRule="auto"/>
        <w:textAlignment w:val="center"/>
        <w:rPr>
          <w:rFonts w:ascii="Times New Roman" w:hAnsi="Times New Roman" w:cs="Times New Roman" w:hint="default"/>
        </w:rPr>
      </w:pPr>
      <w:r>
        <w:rPr>
          <w:rFonts w:ascii="Times New Roman" w:eastAsia="Times New Roman" w:hAnsi="Times New Roman" w:cs="Times New Roman" w:hint="default"/>
          <w:kern w:val="0"/>
          <w:sz w:val="24"/>
          <w:szCs w:val="24"/>
        </w:rPr>
        <w:pict>
          <v:shape id="图片 100039" o:spid="_x0000_i1142" type="#_x0000_t75" alt="@@@29eb2e63-59fa-4ff1-b14e-f09394111fa0" style="width:142.46pt;height:100.52pt;mso-position-horizontal-relative:page;mso-position-vertical-relative:page;mso-wrap-style:square" filled="f" stroked="f">
            <v:stroke linestyle="single"/>
            <v:imagedata r:id="rId201" o:title="@@@29eb2e63-59fa-4ff1-b14e-f09394111fa0"/>
            <v:path o:extrusionok="f"/>
            <o:lock v:ext="edit" aspectratio="t"/>
          </v:shape>
        </w:pict>
      </w:r>
    </w:p>
    <w:p>
      <w:pPr>
        <w:snapToGrid w:val="0"/>
        <w:spacing w:line="360" w:lineRule="auto"/>
        <w:contextualSpacing/>
        <w:jc w:val="left"/>
        <w:textAlignment w:val="center"/>
        <w:rPr>
          <w:rFonts w:ascii="Times New Roman" w:eastAsia="黑体" w:hAnsi="Times New Roman" w:cs="Times New Roman" w:hint="default"/>
        </w:rPr>
      </w:pPr>
      <w:r>
        <w:rPr>
          <w:rFonts w:ascii="Times New Roman" w:eastAsia="黑体" w:hAnsi="Times New Roman" w:cs="Times New Roman" w:hint="default"/>
        </w:rPr>
        <w:t>三、解答题：本大题共</w:t>
      </w:r>
      <w:r>
        <w:rPr>
          <w:rFonts w:ascii="Times New Roman" w:eastAsia="黑体" w:hAnsi="Times New Roman" w:cs="Times New Roman" w:hint="default"/>
        </w:rPr>
        <w:t>9</w:t>
      </w:r>
      <w:r>
        <w:rPr>
          <w:rFonts w:ascii="Times New Roman" w:eastAsia="黑体" w:hAnsi="Times New Roman" w:cs="Times New Roman" w:hint="default"/>
        </w:rPr>
        <w:t>小题，共</w:t>
      </w:r>
      <w:r>
        <w:rPr>
          <w:rFonts w:ascii="Times New Roman" w:eastAsia="黑体" w:hAnsi="Times New Roman" w:cs="Times New Roman" w:hint="default"/>
        </w:rPr>
        <w:t>72</w:t>
      </w:r>
      <w:r>
        <w:rPr>
          <w:rFonts w:ascii="Times New Roman" w:eastAsia="黑体" w:hAnsi="Times New Roman" w:cs="Times New Roman" w:hint="default"/>
        </w:rPr>
        <w:t>分。解答应写出文字说明、证明过程或演算步骤。</w:t>
      </w:r>
    </w:p>
    <w:p>
      <w:pPr>
        <w:tabs>
          <w:tab w:val="right" w:leader="dot" w:pos="9450"/>
        </w:tabs>
        <w:spacing w:line="360" w:lineRule="auto"/>
        <w:jc w:val="left"/>
        <w:textAlignment w:val="center"/>
        <w:rPr>
          <w:rFonts w:ascii="Times New Roman" w:hAnsi="Times New Roman" w:cs="Times New Roman" w:hint="default"/>
        </w:rPr>
      </w:pPr>
      <w:r>
        <w:rPr>
          <w:rFonts w:ascii="Times New Roman" w:hAnsi="Times New Roman" w:cs="Times New Roman" w:hint="default"/>
        </w:rPr>
        <w:t>17．</w:t>
      </w:r>
      <w:r>
        <w:rPr>
          <w:rFonts w:ascii="Times New Roman" w:hAnsi="Times New Roman" w:cs="Times New Roman" w:hint="default"/>
        </w:rPr>
        <w:t>（4分）</w:t>
      </w:r>
      <w:r>
        <w:rPr>
          <w:rFonts w:ascii="Times New Roman" w:hAnsi="Times New Roman" w:cs="Times New Roman" w:hint="default"/>
        </w:rPr>
        <w:t>如图，在</w:t>
      </w:r>
      <w:r>
        <w:rPr>
          <w:rFonts w:ascii="Times New Roman" w:hAnsi="Times New Roman" w:cs="Times New Roman" w:hint="default"/>
        </w:rPr>
        <w:object>
          <v:shape id="Object 543" o:spid="_x0000_i1143" type="#_x0000_t75" alt="eqId15c0dbe3c080c4c4636c64803e5c1f76" style="width:31.64pt;height:12.01pt;mso-position-horizontal-relative:page;mso-position-vertical-relative:page;mso-wrap-style:square" o:ole="" o:preferrelative="t" filled="f" stroked="f">
            <v:stroke linestyle="single"/>
            <v:imagedata r:id="rId20" o:title="eqId15c0dbe3c080c4c4636c64803e5c1f76"/>
            <v:path o:extrusionok="f"/>
            <o:lock v:ext="edit" aspectratio="t"/>
          </v:shape>
          <o:OLEObject Type="Embed" ProgID="Equation.DSMT4" ShapeID="Object 543" DrawAspect="Content" ObjectID="_1234567996" r:id="rId202"/>
        </w:object>
      </w:r>
      <w:r>
        <w:rPr>
          <w:rFonts w:ascii="Times New Roman" w:hAnsi="Times New Roman" w:cs="Times New Roman" w:hint="default"/>
        </w:rPr>
        <w:t>中，</w:t>
      </w:r>
      <w:r>
        <w:rPr>
          <w:rFonts w:ascii="Times New Roman" w:hAnsi="Times New Roman" w:cs="Times New Roman" w:hint="default"/>
        </w:rPr>
        <w:object>
          <v:shape id="Object 544" o:spid="_x0000_i1144" type="#_x0000_t75" alt="eqId9d78abbad68bbbf12af10cd40ef4c353" style="width:17.62pt;height:12.26pt;mso-position-horizontal-relative:page;mso-position-vertical-relative:page;mso-wrap-style:square" o:ole="" o:preferrelative="t" filled="f" stroked="f">
            <v:stroke linestyle="single"/>
            <v:imagedata r:id="rId73" o:title="eqId9d78abbad68bbbf12af10cd40ef4c353"/>
            <v:path o:extrusionok="f"/>
            <o:lock v:ext="edit" aspectratio="t"/>
          </v:shape>
          <o:OLEObject Type="Embed" ProgID="Equation.DSMT4" ShapeID="Object 544" DrawAspect="Content" ObjectID="_1234567997" r:id="rId203"/>
        </w:object>
      </w:r>
      <w:r>
        <w:rPr>
          <w:rFonts w:ascii="Times New Roman" w:hAnsi="Times New Roman" w:cs="Times New Roman" w:hint="default"/>
        </w:rPr>
        <w:t>平分</w:t>
      </w:r>
      <w:r>
        <w:rPr>
          <w:rFonts w:ascii="Times New Roman" w:hAnsi="Times New Roman" w:cs="Times New Roman" w:hint="default"/>
        </w:rPr>
        <w:object>
          <v:shape id="Object 545" o:spid="_x0000_i1145" type="#_x0000_t75" alt="eqId8fabb884dc5f9609de491245463bbe9a" style="width:34.31pt;height:12.26pt;mso-position-horizontal-relative:page;mso-position-vertical-relative:page;mso-wrap-style:square" o:ole="" o:preferrelative="t" filled="f" stroked="f">
            <v:stroke linestyle="single"/>
            <v:imagedata r:id="rId204" o:title="eqId8fabb884dc5f9609de491245463bbe9a"/>
            <v:path o:extrusionok="f"/>
            <o:lock v:ext="edit" aspectratio="t"/>
          </v:shape>
          <o:OLEObject Type="Embed" ProgID="Equation.DSMT4" ShapeID="Object 545" DrawAspect="Content" ObjectID="_1234567998" r:id="rId205"/>
        </w:object>
      </w:r>
      <w:r>
        <w:rPr>
          <w:rFonts w:ascii="Times New Roman" w:hAnsi="Times New Roman" w:cs="Times New Roman" w:hint="default"/>
        </w:rPr>
        <w:t>，</w:t>
      </w:r>
      <w:r>
        <w:rPr>
          <w:rFonts w:ascii="Times New Roman" w:hAnsi="Times New Roman" w:cs="Times New Roman" w:hint="default"/>
        </w:rPr>
        <w:object>
          <v:shape id="Object 546" o:spid="_x0000_i1146" type="#_x0000_t75" alt="eqIde4611ceb2a28f7a7e4d24266d7f99b22" style="width:44.89pt;height:12.69pt;mso-position-horizontal-relative:page;mso-position-vertical-relative:page;mso-wrap-style:square" o:ole="" o:preferrelative="t" filled="f" stroked="f">
            <v:stroke linestyle="single"/>
            <v:imagedata r:id="rId206" o:title="eqIde4611ceb2a28f7a7e4d24266d7f99b22"/>
            <v:path o:extrusionok="f"/>
            <o:lock v:ext="edit" aspectratio="t"/>
          </v:shape>
          <o:OLEObject Type="Embed" ProgID="Equation.DSMT4" ShapeID="Object 546" DrawAspect="Content" ObjectID="_1234567999" r:id="rId207"/>
        </w:object>
      </w:r>
      <w:r>
        <w:rPr>
          <w:rFonts w:ascii="Times New Roman" w:hAnsi="Times New Roman" w:cs="Times New Roman" w:hint="default"/>
        </w:rPr>
        <w:t>，垂足为</w:t>
      </w:r>
      <w:r>
        <w:rPr>
          <w:rFonts w:ascii="Times New Roman" w:hAnsi="Times New Roman" w:cs="Times New Roman" w:hint="default"/>
        </w:rPr>
        <w:object>
          <v:shape id="Object 547" o:spid="_x0000_i1147" type="#_x0000_t75" alt="eqIda0ed1ec316bc54c37c4286c208f55667" style="width:11.46pt;height:11.46pt;mso-position-horizontal-relative:page;mso-position-vertical-relative:page;mso-wrap-style:square" o:ole="" o:preferrelative="t" filled="f" stroked="f">
            <v:stroke linestyle="single"/>
            <v:imagedata r:id="rId29" o:title="eqIda0ed1ec316bc54c37c4286c208f55667"/>
            <v:path o:extrusionok="f"/>
            <o:lock v:ext="edit" aspectratio="t"/>
          </v:shape>
          <o:OLEObject Type="Embed" ProgID="Equation.DSMT4" ShapeID="Object 547" DrawAspect="Content" ObjectID="_1234568000" r:id="rId208"/>
        </w:object>
      </w:r>
      <w:r>
        <w:rPr>
          <w:rFonts w:ascii="Times New Roman" w:hAnsi="Times New Roman" w:cs="Times New Roman" w:hint="default"/>
        </w:rPr>
        <w:t>，交</w:t>
      </w:r>
      <w:r>
        <w:rPr>
          <w:rFonts w:ascii="Times New Roman" w:hAnsi="Times New Roman" w:cs="Times New Roman" w:hint="default"/>
        </w:rPr>
        <w:object>
          <v:shape id="Object 548" o:spid="_x0000_i1148" type="#_x0000_t75" alt="eqId0dc5c9827dfd0be5a9c85962d6ccbfb1" style="width:17.62pt;height:12.07pt;mso-position-horizontal-relative:page;mso-position-vertical-relative:page;mso-wrap-style:square" o:ole="" o:preferrelative="t" filled="f" stroked="f">
            <v:stroke linestyle="single"/>
            <v:imagedata r:id="rId52" o:title="eqId0dc5c9827dfd0be5a9c85962d6ccbfb1"/>
            <v:path o:extrusionok="f"/>
            <o:lock v:ext="edit" aspectratio="t"/>
          </v:shape>
          <o:OLEObject Type="Embed" ProgID="Equation.DSMT4" ShapeID="Object 548" DrawAspect="Content" ObjectID="_1234568001" r:id="rId209"/>
        </w:object>
      </w:r>
      <w:r>
        <w:rPr>
          <w:rFonts w:ascii="Times New Roman" w:hAnsi="Times New Roman" w:cs="Times New Roman" w:hint="default"/>
        </w:rPr>
        <w:t>于点</w:t>
      </w:r>
      <w:r>
        <w:rPr>
          <w:rFonts w:ascii="Times New Roman" w:hAnsi="Times New Roman" w:cs="Times New Roman" w:hint="default"/>
        </w:rPr>
        <w:object>
          <v:shape id="Object 549" o:spid="_x0000_i1149" type="#_x0000_t75" alt="eqId2a30f3a8b673cc28bd90c50cf1a35281" style="width:10.56pt;height:11.46pt;mso-position-horizontal-relative:page;mso-position-vertical-relative:page;mso-wrap-style:square" o:ole="" o:preferrelative="t" filled="f" stroked="f">
            <v:stroke linestyle="single"/>
            <v:imagedata r:id="rId49" o:title="eqId2a30f3a8b673cc28bd90c50cf1a35281"/>
            <v:path o:extrusionok="f"/>
            <o:lock v:ext="edit" aspectratio="t"/>
          </v:shape>
          <o:OLEObject Type="Embed" ProgID="Equation.DSMT4" ShapeID="Object 549" DrawAspect="Content" ObjectID="_1234568002" r:id="rId210"/>
        </w:object>
      </w:r>
      <w:r>
        <w:rPr>
          <w:rFonts w:ascii="Times New Roman" w:hAnsi="Times New Roman" w:cs="Times New Roman" w:hint="default"/>
        </w:rPr>
        <w:t>，若</w:t>
      </w:r>
      <w:r>
        <w:rPr>
          <w:rFonts w:ascii="Times New Roman" w:hAnsi="Times New Roman" w:cs="Times New Roman" w:hint="default"/>
        </w:rPr>
        <w:object>
          <v:shape id="Object 550" o:spid="_x0000_i1150" type="#_x0000_t75" alt="eqId2ba92e9da0400a8683b33891b4b3f9f6" style="width:56.32pt;height:12.13pt;mso-position-horizontal-relative:page;mso-position-vertical-relative:page;mso-wrap-style:square" o:ole="" o:preferrelative="t" filled="f" stroked="f">
            <v:stroke linestyle="single"/>
            <v:imagedata r:id="rId211" o:title="eqId2ba92e9da0400a8683b33891b4b3f9f6"/>
            <v:path o:extrusionok="f"/>
            <o:lock v:ext="edit" aspectratio="t"/>
          </v:shape>
          <o:OLEObject Type="Embed" ProgID="Equation.DSMT4" ShapeID="Object 550" DrawAspect="Content" ObjectID="_1234568003" r:id="rId212"/>
        </w:object>
      </w:r>
      <w:r>
        <w:rPr>
          <w:rFonts w:ascii="Times New Roman" w:hAnsi="Times New Roman" w:cs="Times New Roman" w:hint="default"/>
        </w:rPr>
        <w:t>，</w:t>
      </w:r>
      <w:r>
        <w:rPr>
          <w:rFonts w:ascii="Times New Roman" w:hAnsi="Times New Roman" w:cs="Times New Roman" w:hint="default"/>
        </w:rPr>
        <w:object>
          <v:shape id="Object 551" o:spid="_x0000_i1151" type="#_x0000_t75" alt="eqId2507d3a2e1344315f80237c91e5c4c34" style="width:43.08pt;height:12.96pt;mso-position-horizontal-relative:page;mso-position-vertical-relative:page;mso-wrap-style:square" o:ole="" o:preferrelative="t" filled="f" stroked="f">
            <v:stroke linestyle="single"/>
            <v:imagedata r:id="rId213" o:title="eqId2507d3a2e1344315f80237c91e5c4c34"/>
            <v:path o:extrusionok="f"/>
            <o:lock v:ext="edit" aspectratio="t"/>
          </v:shape>
          <o:OLEObject Type="Embed" ProgID="Equation.DSMT4" ShapeID="Object 551" DrawAspect="Content" ObjectID="_1234568004" r:id="rId214"/>
        </w:object>
      </w:r>
      <w:r>
        <w:rPr>
          <w:rFonts w:ascii="Times New Roman" w:hAnsi="Times New Roman" w:cs="Times New Roman" w:hint="default"/>
        </w:rPr>
        <w:t>，求</w:t>
      </w:r>
      <w:r>
        <w:rPr>
          <w:rFonts w:ascii="Times New Roman" w:hAnsi="Times New Roman" w:cs="Times New Roman" w:hint="default"/>
        </w:rPr>
        <w:object>
          <v:shape id="Object 552" o:spid="_x0000_i1152" type="#_x0000_t75" alt="eqId6344778ed1e75c1a99e2268468081867" style="width:31.64pt;height:12.56pt;mso-position-horizontal-relative:page;mso-position-vertical-relative:page;mso-wrap-style:square" o:ole="" o:preferrelative="t" filled="f" stroked="f">
            <v:stroke linestyle="single"/>
            <v:imagedata r:id="rId215" o:title="eqId6344778ed1e75c1a99e2268468081867"/>
            <v:path o:extrusionok="f"/>
            <o:lock v:ext="edit" aspectratio="t"/>
          </v:shape>
          <o:OLEObject Type="Embed" ProgID="Equation.DSMT4" ShapeID="Object 552" DrawAspect="Content" ObjectID="_1234568005" r:id="rId216"/>
        </w:object>
      </w:r>
      <w:r>
        <w:rPr>
          <w:rFonts w:ascii="Times New Roman" w:hAnsi="Times New Roman" w:cs="Times New Roman" w:hint="default"/>
        </w:rPr>
        <w:t>的度数．</w:t>
      </w:r>
    </w:p>
    <w:p>
      <w:pPr>
        <w:tabs>
          <w:tab w:val="right" w:leader="dot" w:pos="9450"/>
        </w:tabs>
        <w:spacing w:line="360" w:lineRule="auto"/>
        <w:jc w:val="left"/>
        <w:textAlignment w:val="center"/>
        <w:rPr>
          <w:rFonts w:ascii="Times New Roman" w:eastAsia="Times New Roman" w:hAnsi="Times New Roman" w:cs="Times New Roman" w:hint="default"/>
          <w:kern w:val="0"/>
          <w:sz w:val="24"/>
          <w:szCs w:val="24"/>
        </w:rPr>
      </w:pPr>
      <w:r>
        <w:rPr>
          <w:rFonts w:ascii="Times New Roman" w:eastAsia="Times New Roman" w:hAnsi="Times New Roman" w:cs="Times New Roman" w:hint="default"/>
          <w:kern w:val="0"/>
          <w:sz w:val="24"/>
          <w:szCs w:val="24"/>
        </w:rPr>
        <w:pict>
          <v:shape id="图片 100043" o:spid="_x0000_i1153" type="#_x0000_t75" alt="@@@86b8e201-0201-427c-babc-f6d8e89952b3" style="width:153.66pt;height:77.95pt;mso-position-horizontal-relative:page;mso-position-vertical-relative:page;mso-wrap-style:square" filled="f" stroked="f">
            <v:stroke linestyle="single"/>
            <v:imagedata r:id="rId217" o:title="@@@86b8e201-0201-427c-babc-f6d8e89952b3"/>
            <v:path o:extrusionok="f"/>
            <o:lock v:ext="edit" aspectratio="t"/>
          </v:shape>
        </w:pict>
      </w:r>
    </w:p>
    <w:p>
      <w:pPr>
        <w:tabs>
          <w:tab w:val="right" w:leader="dot" w:pos="9450"/>
        </w:tabs>
        <w:spacing w:line="360" w:lineRule="auto"/>
        <w:jc w:val="left"/>
        <w:textAlignment w:val="center"/>
        <w:rPr>
          <w:rFonts w:ascii="Times New Roman" w:eastAsia="等线" w:hAnsi="Times New Roman" w:cs="Times New Roman" w:hint="default"/>
          <w:kern w:val="0"/>
          <w:sz w:val="24"/>
          <w:szCs w:val="24"/>
        </w:rPr>
      </w:pPr>
    </w:p>
    <w:p>
      <w:pPr>
        <w:tabs>
          <w:tab w:val="right" w:leader="dot" w:pos="9450"/>
        </w:tabs>
        <w:spacing w:line="360" w:lineRule="auto"/>
        <w:jc w:val="left"/>
        <w:textAlignment w:val="center"/>
        <w:rPr>
          <w:rFonts w:ascii="Times New Roman" w:eastAsia="等线" w:hAnsi="Times New Roman" w:cs="Times New Roman" w:hint="default"/>
        </w:rPr>
      </w:pPr>
    </w:p>
    <w:p>
      <w:pPr>
        <w:tabs>
          <w:tab w:val="right" w:leader="dot" w:pos="9450"/>
        </w:tabs>
        <w:spacing w:line="360" w:lineRule="auto"/>
        <w:jc w:val="left"/>
        <w:textAlignment w:val="center"/>
        <w:rPr>
          <w:rFonts w:ascii="Times New Roman" w:eastAsia="等线" w:hAnsi="Times New Roman" w:cs="Times New Roman" w:hint="default"/>
        </w:rPr>
      </w:pPr>
    </w:p>
    <w:p>
      <w:pPr>
        <w:tabs>
          <w:tab w:val="right" w:leader="dot" w:pos="9450"/>
        </w:tabs>
        <w:spacing w:line="360" w:lineRule="auto"/>
        <w:jc w:val="left"/>
        <w:textAlignment w:val="center"/>
        <w:rPr>
          <w:rFonts w:ascii="Times New Roman" w:hAnsi="Times New Roman" w:cs="Times New Roman" w:hint="default"/>
        </w:rPr>
      </w:pPr>
      <w:r>
        <w:rPr>
          <w:rFonts w:ascii="Times New Roman" w:hAnsi="Times New Roman" w:cs="Times New Roman" w:hint="default"/>
        </w:rPr>
        <w:t>18．</w:t>
      </w:r>
      <w:r>
        <w:rPr>
          <w:rFonts w:ascii="Times New Roman" w:hAnsi="Times New Roman" w:cs="Times New Roman" w:hint="default"/>
        </w:rPr>
        <w:t>（4分）</w:t>
      </w:r>
      <w:r>
        <w:rPr>
          <w:rFonts w:ascii="Times New Roman" w:hAnsi="Times New Roman" w:cs="Times New Roman" w:hint="default"/>
        </w:rPr>
        <w:t>如图，在</w:t>
      </w:r>
      <w:r>
        <w:rPr>
          <w:rFonts w:ascii="Times New Roman" w:hAnsi="Times New Roman" w:cs="Times New Roman" w:hint="default"/>
        </w:rPr>
        <w:object>
          <v:shape id="Object 553" o:spid="_x0000_i1154" type="#_x0000_t75" alt="eqId15c0dbe3c080c4c4636c64803e5c1f76" style="width:31.64pt;height:12.01pt;mso-position-horizontal-relative:page;mso-position-vertical-relative:page;mso-wrap-style:square" o:ole="" o:preferrelative="t" filled="f" stroked="f">
            <v:stroke linestyle="single"/>
            <v:imagedata r:id="rId20" o:title="eqId15c0dbe3c080c4c4636c64803e5c1f76"/>
            <v:path o:extrusionok="f"/>
            <o:lock v:ext="edit" aspectratio="t"/>
          </v:shape>
          <o:OLEObject Type="Embed" ProgID="Equation.DSMT4" ShapeID="Object 553" DrawAspect="Content" ObjectID="_1234568006" r:id="rId218"/>
        </w:object>
      </w:r>
      <w:r>
        <w:rPr>
          <w:rFonts w:ascii="Times New Roman" w:hAnsi="Times New Roman" w:cs="Times New Roman" w:hint="default"/>
        </w:rPr>
        <w:t>中，</w:t>
      </w:r>
      <w:r>
        <w:rPr>
          <w:rFonts w:ascii="Times New Roman" w:hAnsi="Times New Roman" w:cs="Times New Roman" w:hint="default"/>
        </w:rPr>
        <w:object>
          <v:shape id="Object 554" o:spid="_x0000_i1155" type="#_x0000_t75" alt="eqId047dc9795efa99b6fb9fdf9778085dab" style="width:43.08pt;height:12.26pt;mso-position-horizontal-relative:page;mso-position-vertical-relative:page;mso-wrap-style:square" o:ole="" o:preferrelative="t" filled="f" stroked="f">
            <v:stroke linestyle="single"/>
            <v:imagedata r:id="rId219" o:title="eqId047dc9795efa99b6fb9fdf9778085dab"/>
            <v:path o:extrusionok="f"/>
            <o:lock v:ext="edit" aspectratio="t"/>
          </v:shape>
          <o:OLEObject Type="Embed" ProgID="Equation.DSMT4" ShapeID="Object 554" DrawAspect="Content" ObjectID="_1234568007" r:id="rId220"/>
        </w:object>
      </w:r>
      <w:r>
        <w:rPr>
          <w:rFonts w:ascii="Times New Roman" w:hAnsi="Times New Roman" w:cs="Times New Roman" w:hint="default"/>
        </w:rPr>
        <w:t>，点</w:t>
      </w:r>
      <w:r>
        <w:rPr>
          <w:rFonts w:ascii="Times New Roman" w:eastAsia="Times New Roman" w:hAnsi="Times New Roman" w:cs="Times New Roman" w:hint="default"/>
          <w:i/>
        </w:rPr>
        <w:t>D</w:t>
      </w:r>
      <w:r>
        <w:rPr>
          <w:rFonts w:ascii="Times New Roman" w:hAnsi="Times New Roman" w:cs="Times New Roman" w:hint="default"/>
        </w:rPr>
        <w:t>是</w:t>
      </w:r>
      <w:r>
        <w:rPr>
          <w:rFonts w:ascii="Times New Roman" w:hAnsi="Times New Roman" w:cs="Times New Roman" w:hint="default"/>
        </w:rPr>
        <w:object>
          <v:shape id="Object 555" o:spid="_x0000_i1156" type="#_x0000_t75" alt="eqId0dc5c9827dfd0be5a9c85962d6ccbfb1" style="width:17.62pt;height:12.07pt;mso-position-horizontal-relative:page;mso-position-vertical-relative:page;mso-wrap-style:square" o:ole="" o:preferrelative="t" filled="f" stroked="f">
            <v:stroke linestyle="single"/>
            <v:imagedata r:id="rId52" o:title="eqId0dc5c9827dfd0be5a9c85962d6ccbfb1"/>
            <v:path o:extrusionok="f"/>
            <o:lock v:ext="edit" aspectratio="t"/>
          </v:shape>
          <o:OLEObject Type="Embed" ProgID="Equation.DSMT4" ShapeID="Object 555" DrawAspect="Content" ObjectID="_1234568008" r:id="rId221"/>
        </w:object>
      </w:r>
      <w:r>
        <w:rPr>
          <w:rFonts w:ascii="Times New Roman" w:hAnsi="Times New Roman" w:cs="Times New Roman" w:hint="default"/>
        </w:rPr>
        <w:t>的中点，点</w:t>
      </w:r>
      <w:r>
        <w:rPr>
          <w:rFonts w:ascii="Times New Roman" w:eastAsia="Times New Roman" w:hAnsi="Times New Roman" w:cs="Times New Roman" w:hint="default"/>
          <w:i/>
        </w:rPr>
        <w:t>E</w:t>
      </w:r>
      <w:r>
        <w:rPr>
          <w:rFonts w:ascii="Times New Roman" w:hAnsi="Times New Roman" w:cs="Times New Roman" w:hint="default"/>
        </w:rPr>
        <w:t>在</w:t>
      </w:r>
      <w:r>
        <w:rPr>
          <w:rFonts w:ascii="Times New Roman" w:hAnsi="Times New Roman" w:cs="Times New Roman" w:hint="default"/>
        </w:rPr>
        <w:object>
          <v:shape id="Object 556" o:spid="_x0000_i1157" type="#_x0000_t75" alt="eqId03902478df1a55bc99703210bccab910" style="width:18.43pt;height:11.46pt;mso-position-horizontal-relative:page;mso-position-vertical-relative:page;mso-wrap-style:square" o:ole="" o:preferrelative="t" filled="f" stroked="f">
            <v:stroke linestyle="single"/>
            <v:imagedata r:id="rId149" o:title="eqId03902478df1a55bc99703210bccab910"/>
            <v:path o:extrusionok="f"/>
            <o:lock v:ext="edit" aspectratio="t"/>
          </v:shape>
          <o:OLEObject Type="Embed" ProgID="Equation.DSMT4" ShapeID="Object 556" DrawAspect="Content" ObjectID="_1234568009" r:id="rId222"/>
        </w:object>
      </w:r>
      <w:r>
        <w:rPr>
          <w:rFonts w:ascii="Times New Roman" w:hAnsi="Times New Roman" w:cs="Times New Roman" w:hint="default"/>
        </w:rPr>
        <w:t>上．找出图中的全等三角形，并证明它们全等．</w:t>
      </w:r>
    </w:p>
    <w:p>
      <w:pPr>
        <w:tabs>
          <w:tab w:val="right" w:leader="dot" w:pos="9450"/>
        </w:tabs>
        <w:spacing w:line="360" w:lineRule="auto"/>
        <w:jc w:val="left"/>
        <w:textAlignment w:val="center"/>
        <w:rPr>
          <w:rFonts w:ascii="Times New Roman" w:eastAsia="Times New Roman" w:hAnsi="Times New Roman" w:cs="Times New Roman" w:hint="default"/>
          <w:kern w:val="0"/>
          <w:sz w:val="24"/>
          <w:szCs w:val="24"/>
        </w:rPr>
      </w:pPr>
      <w:r>
        <w:rPr>
          <w:rFonts w:ascii="Times New Roman" w:eastAsia="Times New Roman" w:hAnsi="Times New Roman" w:cs="Times New Roman" w:hint="default"/>
          <w:kern w:val="0"/>
          <w:sz w:val="24"/>
          <w:szCs w:val="24"/>
        </w:rPr>
        <w:pict>
          <v:shape id="图片 100045" o:spid="_x0000_i1158" type="#_x0000_t75" alt="@@@3f7f3568-7167-48b2-953d-94236fa7b63c" style="width:68.97pt;height:90.02pt;mso-position-horizontal-relative:page;mso-position-vertical-relative:page;mso-wrap-style:square" filled="f" stroked="f">
            <v:stroke linestyle="single"/>
            <v:imagedata r:id="rId223" o:title="@@@3f7f3568-7167-48b2-953d-94236fa7b63c"/>
            <v:path o:extrusionok="f"/>
            <o:lock v:ext="edit" aspectratio="t"/>
          </v:shape>
        </w:pict>
      </w:r>
    </w:p>
    <w:p>
      <w:pPr>
        <w:tabs>
          <w:tab w:val="right" w:leader="dot" w:pos="9450"/>
        </w:tabs>
        <w:spacing w:line="360" w:lineRule="auto"/>
        <w:jc w:val="left"/>
        <w:textAlignment w:val="center"/>
        <w:rPr>
          <w:rFonts w:ascii="Times New Roman" w:eastAsia="等线" w:hAnsi="Times New Roman" w:cs="Times New Roman" w:hint="default"/>
          <w:kern w:val="0"/>
          <w:sz w:val="24"/>
          <w:szCs w:val="24"/>
        </w:rPr>
      </w:pPr>
    </w:p>
    <w:p>
      <w:pPr>
        <w:tabs>
          <w:tab w:val="right" w:leader="dot" w:pos="9450"/>
        </w:tabs>
        <w:spacing w:line="360" w:lineRule="auto"/>
        <w:jc w:val="left"/>
        <w:textAlignment w:val="center"/>
        <w:rPr>
          <w:rFonts w:ascii="Times New Roman" w:eastAsia="等线" w:hAnsi="Times New Roman" w:cs="Times New Roman" w:hint="default"/>
        </w:rPr>
      </w:pPr>
    </w:p>
    <w:p>
      <w:pPr>
        <w:tabs>
          <w:tab w:val="right" w:leader="dot" w:pos="9450"/>
        </w:tabs>
        <w:spacing w:line="360" w:lineRule="auto"/>
        <w:jc w:val="left"/>
        <w:textAlignment w:val="center"/>
        <w:rPr>
          <w:rFonts w:ascii="Times New Roman" w:eastAsia="等线" w:hAnsi="Times New Roman" w:cs="Times New Roman" w:hint="default"/>
        </w:rPr>
      </w:pPr>
    </w:p>
    <w:p>
      <w:pPr>
        <w:tabs>
          <w:tab w:val="right" w:leader="dot" w:pos="9450"/>
        </w:tabs>
        <w:spacing w:line="360" w:lineRule="auto"/>
        <w:jc w:val="left"/>
        <w:textAlignment w:val="center"/>
        <w:rPr>
          <w:rFonts w:ascii="Times New Roman" w:hAnsi="Times New Roman" w:cs="Times New Roman" w:hint="default"/>
        </w:rPr>
      </w:pPr>
      <w:r>
        <w:rPr>
          <w:rFonts w:ascii="Times New Roman" w:hAnsi="Times New Roman" w:cs="Times New Roman" w:hint="default"/>
        </w:rPr>
        <w:t>19．</w:t>
      </w:r>
      <w:r>
        <w:rPr>
          <w:rFonts w:ascii="Times New Roman" w:hAnsi="Times New Roman" w:cs="Times New Roman" w:hint="default"/>
        </w:rPr>
        <w:t>（6分）</w:t>
      </w:r>
      <w:r>
        <w:rPr>
          <w:rFonts w:ascii="Times New Roman" w:hAnsi="Times New Roman" w:cs="Times New Roman" w:hint="default"/>
        </w:rPr>
        <w:t>如图，在</w:t>
      </w:r>
      <w:r>
        <w:rPr>
          <w:rFonts w:ascii="Times New Roman" w:hAnsi="Times New Roman" w:cs="Times New Roman" w:hint="default"/>
        </w:rPr>
        <w:object>
          <v:shape id="Object 557" o:spid="_x0000_i1159" type="#_x0000_t75" alt="eqId15c0dbe3c080c4c4636c64803e5c1f76" style="width:31.64pt;height:12.01pt;mso-position-horizontal-relative:page;mso-position-vertical-relative:page;mso-wrap-style:square" o:ole="" o:preferrelative="t" filled="f" stroked="f">
            <v:stroke linestyle="single"/>
            <v:imagedata r:id="rId20" o:title="eqId15c0dbe3c080c4c4636c64803e5c1f76"/>
            <v:path o:extrusionok="f"/>
            <o:lock v:ext="edit" aspectratio="t"/>
          </v:shape>
          <o:OLEObject Type="Embed" ProgID="Equation.DSMT4" ShapeID="Object 557" DrawAspect="Content" ObjectID="_1234568010" r:id="rId224"/>
        </w:object>
      </w:r>
      <w:r>
        <w:rPr>
          <w:rFonts w:ascii="Times New Roman" w:hAnsi="Times New Roman" w:cs="Times New Roman" w:hint="default"/>
        </w:rPr>
        <w:t>中，</w:t>
      </w:r>
      <w:r>
        <w:rPr>
          <w:rFonts w:ascii="Times New Roman" w:hAnsi="Times New Roman" w:cs="Times New Roman" w:hint="default"/>
        </w:rPr>
        <w:object>
          <v:shape id="Object 558" o:spid="_x0000_i1160" type="#_x0000_t75" alt="eqId7099026716ee1821dd7d9f157dc055f5" style="width:43.12pt;height:12.6pt;mso-position-horizontal-relative:page;mso-position-vertical-relative:page;mso-wrap-style:square" o:ole="" o:preferrelative="t" filled="f" stroked="f">
            <v:stroke linestyle="single"/>
            <v:imagedata r:id="rId225" o:title="eqId7099026716ee1821dd7d9f157dc055f5"/>
            <v:path o:extrusionok="f"/>
            <o:lock v:ext="edit" aspectratio="t"/>
          </v:shape>
          <o:OLEObject Type="Embed" ProgID="Equation.DSMT4" ShapeID="Object 558" DrawAspect="Content" ObjectID="_1234568011" r:id="rId226"/>
        </w:object>
      </w:r>
      <w:r>
        <w:rPr>
          <w:rFonts w:ascii="Times New Roman" w:hAnsi="Times New Roman" w:cs="Times New Roman" w:hint="default"/>
        </w:rPr>
        <w:t>，</w:t>
      </w:r>
      <w:r>
        <w:rPr>
          <w:rFonts w:ascii="Times New Roman" w:hAnsi="Times New Roman" w:cs="Times New Roman" w:hint="default"/>
        </w:rPr>
        <w:object>
          <v:shape id="Object 559" o:spid="_x0000_i1161" type="#_x0000_t75" alt="eqId14814fdc3ca8034bbd97cb76bed9c9d9" style="width:40.44pt;height:11.31pt;mso-position-horizontal-relative:page;mso-position-vertical-relative:page;mso-wrap-style:square" o:ole="" o:preferrelative="t" filled="f" stroked="f">
            <v:stroke linestyle="single"/>
            <v:imagedata r:id="rId227" o:title="eqId14814fdc3ca8034bbd97cb76bed9c9d9"/>
            <v:path o:extrusionok="f"/>
            <o:lock v:ext="edit" aspectratio="t"/>
          </v:shape>
          <o:OLEObject Type="Embed" ProgID="Equation.DSMT4" ShapeID="Object 559" DrawAspect="Content" ObjectID="_1234568012" r:id="rId228"/>
        </w:object>
      </w:r>
      <w:r>
        <w:rPr>
          <w:rFonts w:ascii="Times New Roman" w:hAnsi="Times New Roman" w:cs="Times New Roman" w:hint="default"/>
        </w:rPr>
        <w:t>，</w:t>
      </w:r>
      <w:r>
        <w:rPr>
          <w:rFonts w:ascii="Times New Roman" w:hAnsi="Times New Roman" w:cs="Times New Roman" w:hint="default"/>
        </w:rPr>
        <w:object>
          <v:shape id="Object 560" o:spid="_x0000_i1162" type="#_x0000_t75" alt="eqId03902478df1a55bc99703210bccab910" style="width:18.43pt;height:11.46pt;mso-position-horizontal-relative:page;mso-position-vertical-relative:page;mso-wrap-style:square" o:ole="" o:preferrelative="t" filled="f" stroked="f">
            <v:stroke linestyle="single"/>
            <v:imagedata r:id="rId149" o:title="eqId03902478df1a55bc99703210bccab910"/>
            <v:path o:extrusionok="f"/>
            <o:lock v:ext="edit" aspectratio="t"/>
          </v:shape>
          <o:OLEObject Type="Embed" ProgID="Equation.DSMT4" ShapeID="Object 560" DrawAspect="Content" ObjectID="_1234568013" r:id="rId229"/>
        </w:object>
      </w:r>
      <w:r>
        <w:rPr>
          <w:rFonts w:ascii="Times New Roman" w:hAnsi="Times New Roman" w:cs="Times New Roman" w:hint="default"/>
        </w:rPr>
        <w:t>是</w:t>
      </w:r>
      <w:r>
        <w:rPr>
          <w:rFonts w:ascii="Times New Roman" w:hAnsi="Times New Roman" w:cs="Times New Roman" w:hint="default"/>
        </w:rPr>
        <w:object>
          <v:shape id="Object 561" o:spid="_x0000_i1163" type="#_x0000_t75" alt="eqId15c0dbe3c080c4c4636c64803e5c1f76" style="width:31.64pt;height:12.01pt;mso-position-horizontal-relative:page;mso-position-vertical-relative:page;mso-wrap-style:square" o:ole="" o:preferrelative="t" filled="f" stroked="f">
            <v:stroke linestyle="single"/>
            <v:imagedata r:id="rId20" o:title="eqId15c0dbe3c080c4c4636c64803e5c1f76"/>
            <v:path o:extrusionok="f"/>
            <o:lock v:ext="edit" aspectratio="t"/>
          </v:shape>
          <o:OLEObject Type="Embed" ProgID="Equation.DSMT4" ShapeID="Object 561" DrawAspect="Content" ObjectID="_1234568014" r:id="rId230"/>
        </w:object>
      </w:r>
      <w:r>
        <w:rPr>
          <w:rFonts w:ascii="Times New Roman" w:hAnsi="Times New Roman" w:cs="Times New Roman" w:hint="default"/>
        </w:rPr>
        <w:t>的边</w:t>
      </w:r>
      <w:r>
        <w:rPr>
          <w:rFonts w:ascii="Times New Roman" w:hAnsi="Times New Roman" w:cs="Times New Roman" w:hint="default"/>
        </w:rPr>
        <w:object>
          <v:shape id="Object 562" o:spid="_x0000_i1164" type="#_x0000_t75" alt="eqId0dc5c9827dfd0be5a9c85962d6ccbfb1" style="width:17.62pt;height:12.07pt;mso-position-horizontal-relative:page;mso-position-vertical-relative:page;mso-wrap-style:square" o:ole="" o:preferrelative="t" filled="f" stroked="f">
            <v:stroke linestyle="single"/>
            <v:imagedata r:id="rId52" o:title="eqId0dc5c9827dfd0be5a9c85962d6ccbfb1"/>
            <v:path o:extrusionok="f"/>
            <o:lock v:ext="edit" aspectratio="t"/>
          </v:shape>
          <o:OLEObject Type="Embed" ProgID="Equation.DSMT4" ShapeID="Object 562" DrawAspect="Content" ObjectID="_1234568015" r:id="rId231"/>
        </w:object>
      </w:r>
      <w:r>
        <w:rPr>
          <w:rFonts w:ascii="Times New Roman" w:hAnsi="Times New Roman" w:cs="Times New Roman" w:hint="default"/>
        </w:rPr>
        <w:t>上的高．</w:t>
      </w:r>
    </w:p>
    <w:p>
      <w:pPr>
        <w:tabs>
          <w:tab w:val="right" w:leader="dot" w:pos="9450"/>
        </w:tabs>
        <w:spacing w:line="360" w:lineRule="auto"/>
        <w:jc w:val="left"/>
        <w:textAlignment w:val="center"/>
        <w:rPr>
          <w:rFonts w:ascii="Times New Roman" w:hAnsi="Times New Roman" w:cs="Times New Roman" w:hint="default"/>
        </w:rPr>
      </w:pPr>
      <w:r>
        <w:rPr>
          <w:rFonts w:ascii="Times New Roman" w:eastAsia="Times New Roman" w:hAnsi="Times New Roman" w:cs="Times New Roman" w:hint="default"/>
          <w:kern w:val="0"/>
          <w:sz w:val="24"/>
          <w:szCs w:val="24"/>
        </w:rPr>
        <w:pict>
          <v:shape id="图片 100047" o:spid="_x0000_i1165" type="#_x0000_t75" alt="@@@1997b7b3-9bb3-4947-af34-da41810c0ab6" style="width:102.45pt;height:82.45pt;mso-position-horizontal-relative:page;mso-position-vertical-relative:page;mso-wrap-style:square" filled="f" stroked="f">
            <v:stroke linestyle="single"/>
            <v:imagedata r:id="rId232" o:title="@@@1997b7b3-9bb3-4947-af34-da41810c0ab6"/>
            <v:path o:extrusionok="f"/>
            <o:lock v:ext="edit" aspectratio="t"/>
          </v:shape>
        </w:pict>
      </w:r>
    </w:p>
    <w:p>
      <w:pPr>
        <w:tabs>
          <w:tab w:val="right" w:leader="dot" w:pos="9450"/>
        </w:tabs>
        <w:spacing w:line="360" w:lineRule="auto"/>
        <w:jc w:val="left"/>
        <w:textAlignment w:val="center"/>
        <w:rPr>
          <w:rFonts w:ascii="Times New Roman" w:hAnsi="Times New Roman" w:cs="Times New Roman" w:hint="default"/>
        </w:rPr>
      </w:pPr>
      <w:r>
        <w:rPr>
          <w:rFonts w:ascii="Times New Roman" w:hAnsi="Times New Roman" w:cs="Times New Roman" w:hint="default"/>
        </w:rPr>
        <w:t>(1)利用尺规作图作</w:t>
      </w:r>
      <w:r>
        <w:rPr>
          <w:rFonts w:ascii="Times New Roman" w:hAnsi="Times New Roman" w:cs="Times New Roman" w:hint="default"/>
        </w:rPr>
        <w:object>
          <v:shape id="Object 563" o:spid="_x0000_i1166" type="#_x0000_t75" alt="eqId7cbce11aa19b8bd2bf6ee5a834e005de" style="width:34.31pt;height:12.26pt;mso-position-horizontal-relative:page;mso-position-vertical-relative:page;mso-wrap-style:square" o:ole="" o:preferrelative="t" filled="f" stroked="f">
            <v:stroke linestyle="single"/>
            <v:imagedata r:id="rId123" o:title="eqId7cbce11aa19b8bd2bf6ee5a834e005de"/>
            <v:path o:extrusionok="f"/>
            <o:lock v:ext="edit" aspectratio="t"/>
          </v:shape>
          <o:OLEObject Type="Embed" ProgID="Equation.DSMT4" ShapeID="Object 563" DrawAspect="Content" ObjectID="_1234568016" r:id="rId233"/>
        </w:object>
      </w:r>
      <w:r>
        <w:rPr>
          <w:rFonts w:ascii="Times New Roman" w:hAnsi="Times New Roman" w:cs="Times New Roman" w:hint="default"/>
        </w:rPr>
        <w:t>的角平分线</w:t>
      </w:r>
      <w:r>
        <w:rPr>
          <w:rFonts w:ascii="Times New Roman" w:hAnsi="Times New Roman" w:cs="Times New Roman" w:hint="default"/>
        </w:rPr>
        <w:object>
          <v:shape id="Object 564" o:spid="_x0000_i1167" type="#_x0000_t75" alt="eqId68a83fdd2ba72a2dba0b6b10bb3e06b9" style="width:17.62pt;height:11.46pt;mso-position-horizontal-relative:page;mso-position-vertical-relative:page;mso-wrap-style:square" o:ole="" o:preferrelative="t" filled="f" stroked="f">
            <v:stroke linestyle="single"/>
            <v:imagedata r:id="rId234" o:title="eqId68a83fdd2ba72a2dba0b6b10bb3e06b9"/>
            <v:path o:extrusionok="f"/>
            <o:lock v:ext="edit" aspectratio="t"/>
          </v:shape>
          <o:OLEObject Type="Embed" ProgID="Equation.DSMT4" ShapeID="Object 564" DrawAspect="Content" ObjectID="_1234568017" r:id="rId235"/>
        </w:object>
      </w:r>
      <w:r>
        <w:rPr>
          <w:rFonts w:ascii="Times New Roman" w:hAnsi="Times New Roman" w:cs="Times New Roman" w:hint="default"/>
        </w:rPr>
        <w:t>；（保留作图痕迹，不写作法）</w:t>
      </w:r>
    </w:p>
    <w:p>
      <w:pPr>
        <w:tabs>
          <w:tab w:val="right" w:leader="dot" w:pos="9450"/>
        </w:tabs>
        <w:spacing w:line="360" w:lineRule="auto"/>
        <w:jc w:val="left"/>
        <w:textAlignment w:val="center"/>
        <w:rPr>
          <w:rFonts w:ascii="Times New Roman" w:hAnsi="Times New Roman" w:cs="Times New Roman" w:hint="default"/>
        </w:rPr>
      </w:pPr>
      <w:r>
        <w:rPr>
          <w:rFonts w:ascii="Times New Roman" w:hAnsi="Times New Roman" w:cs="Times New Roman" w:hint="default"/>
        </w:rPr>
        <w:t>(2)求</w:t>
      </w:r>
      <w:r>
        <w:rPr>
          <w:rFonts w:ascii="Times New Roman" w:hAnsi="Times New Roman" w:cs="Times New Roman" w:hint="default"/>
        </w:rPr>
        <w:object>
          <v:shape id="Object 565" o:spid="_x0000_i1168" type="#_x0000_t75" alt="eqId57e7106619c08f2bcc1d21f846e8a0de" style="width:34.31pt;height:11.21pt;mso-position-horizontal-relative:page;mso-position-vertical-relative:page;mso-wrap-style:square" o:ole="" o:preferrelative="t" filled="f" stroked="f">
            <v:stroke linestyle="single"/>
            <v:imagedata r:id="rId236" o:title="eqId57e7106619c08f2bcc1d21f846e8a0de"/>
            <v:path o:extrusionok="f"/>
            <o:lock v:ext="edit" aspectratio="t"/>
          </v:shape>
          <o:OLEObject Type="Embed" ProgID="Equation.DSMT4" ShapeID="Object 565" DrawAspect="Content" ObjectID="_1234568018" r:id="rId237"/>
        </w:object>
      </w:r>
      <w:r>
        <w:rPr>
          <w:rFonts w:ascii="Times New Roman" w:hAnsi="Times New Roman" w:cs="Times New Roman" w:hint="default"/>
        </w:rPr>
        <w:t>的度数．</w:t>
      </w:r>
    </w:p>
    <w:p>
      <w:pPr>
        <w:tabs>
          <w:tab w:val="right" w:leader="dot" w:pos="9450"/>
        </w:tabs>
        <w:spacing w:line="360" w:lineRule="auto"/>
        <w:jc w:val="left"/>
        <w:textAlignment w:val="center"/>
        <w:rPr>
          <w:rFonts w:ascii="Times New Roman" w:hAnsi="Times New Roman" w:cs="Times New Roman" w:hint="default"/>
        </w:rPr>
      </w:pPr>
    </w:p>
    <w:p>
      <w:pPr>
        <w:tabs>
          <w:tab w:val="right" w:leader="dot" w:pos="9450"/>
        </w:tabs>
        <w:spacing w:line="360" w:lineRule="auto"/>
        <w:jc w:val="left"/>
        <w:textAlignment w:val="center"/>
        <w:rPr>
          <w:rFonts w:ascii="Times New Roman" w:hAnsi="Times New Roman" w:cs="Times New Roman" w:hint="default"/>
        </w:rPr>
      </w:pPr>
    </w:p>
    <w:p>
      <w:pPr>
        <w:tabs>
          <w:tab w:val="right" w:leader="dot" w:pos="9450"/>
        </w:tabs>
        <w:spacing w:line="360" w:lineRule="auto"/>
        <w:jc w:val="left"/>
        <w:textAlignment w:val="center"/>
        <w:rPr>
          <w:rFonts w:ascii="Times New Roman" w:hAnsi="Times New Roman" w:cs="Times New Roman" w:hint="default"/>
        </w:rPr>
      </w:pPr>
    </w:p>
    <w:p>
      <w:pPr>
        <w:tabs>
          <w:tab w:val="right" w:leader="dot" w:pos="9450"/>
        </w:tabs>
        <w:spacing w:line="360" w:lineRule="auto"/>
        <w:jc w:val="left"/>
        <w:textAlignment w:val="center"/>
        <w:rPr>
          <w:rFonts w:ascii="Times New Roman" w:hAnsi="Times New Roman" w:cs="Times New Roman" w:hint="default"/>
        </w:rPr>
      </w:pPr>
      <w:r>
        <w:rPr>
          <w:rFonts w:ascii="Times New Roman" w:hAnsi="Times New Roman" w:cs="Times New Roman" w:hint="default"/>
        </w:rPr>
        <w:t>20．</w:t>
      </w:r>
      <w:r>
        <w:rPr>
          <w:rFonts w:ascii="Times New Roman" w:hAnsi="Times New Roman" w:cs="Times New Roman" w:hint="default"/>
        </w:rPr>
        <w:t>（6分）</w:t>
      </w:r>
      <w:r>
        <w:rPr>
          <w:rFonts w:ascii="Times New Roman" w:hAnsi="Times New Roman" w:cs="Times New Roman" w:hint="default"/>
        </w:rPr>
        <w:t>如图，在</w:t>
      </w:r>
      <w:r>
        <w:rPr>
          <w:rFonts w:ascii="Times New Roman" w:hAnsi="Times New Roman" w:cs="Times New Roman" w:hint="default"/>
        </w:rPr>
        <w:object>
          <v:shape id="Object 566" o:spid="_x0000_i1169" type="#_x0000_t75" alt="eqId15c0dbe3c080c4c4636c64803e5c1f76" style="width:31.64pt;height:12.01pt;mso-position-horizontal-relative:page;mso-position-vertical-relative:page;mso-wrap-style:square" o:ole="" o:preferrelative="t" filled="f" stroked="f">
            <v:stroke linestyle="single"/>
            <v:imagedata r:id="rId20" o:title="eqId15c0dbe3c080c4c4636c64803e5c1f76"/>
            <v:path o:extrusionok="f"/>
            <o:lock v:ext="edit" aspectratio="t"/>
          </v:shape>
          <o:OLEObject Type="Embed" ProgID="Equation.DSMT4" ShapeID="Object 566" DrawAspect="Content" ObjectID="_1234568019" r:id="rId238"/>
        </w:object>
      </w:r>
      <w:r>
        <w:rPr>
          <w:rFonts w:ascii="Times New Roman" w:hAnsi="Times New Roman" w:cs="Times New Roman" w:hint="default"/>
        </w:rPr>
        <w:t>中，</w:t>
      </w:r>
      <w:r>
        <w:rPr>
          <w:rFonts w:ascii="Times New Roman" w:hAnsi="Times New Roman" w:cs="Times New Roman" w:hint="default"/>
        </w:rPr>
        <w:object>
          <v:shape id="Object 567" o:spid="_x0000_i1170" type="#_x0000_t75" alt="eqId03902478df1a55bc99703210bccab910" style="width:18.43pt;height:11.46pt;mso-position-horizontal-relative:page;mso-position-vertical-relative:page;mso-wrap-style:square" o:ole="" o:preferrelative="t" filled="f" stroked="f">
            <v:stroke linestyle="single"/>
            <v:imagedata r:id="rId149" o:title="eqId03902478df1a55bc99703210bccab910"/>
            <v:path o:extrusionok="f"/>
            <o:lock v:ext="edit" aspectratio="t"/>
          </v:shape>
          <o:OLEObject Type="Embed" ProgID="Equation.DSMT4" ShapeID="Object 567" DrawAspect="Content" ObjectID="_1234568020" r:id="rId239"/>
        </w:object>
      </w:r>
      <w:r>
        <w:rPr>
          <w:rFonts w:ascii="Times New Roman" w:hAnsi="Times New Roman" w:cs="Times New Roman" w:hint="default"/>
        </w:rPr>
        <w:t>为</w:t>
      </w:r>
      <w:r>
        <w:rPr>
          <w:rFonts w:ascii="Times New Roman" w:hAnsi="Times New Roman" w:cs="Times New Roman" w:hint="default"/>
        </w:rPr>
        <w:object>
          <v:shape id="Object 568" o:spid="_x0000_i1171" type="#_x0000_t75" alt="eqId7cbce11aa19b8bd2bf6ee5a834e005de" style="width:34.31pt;height:12.26pt;mso-position-horizontal-relative:page;mso-position-vertical-relative:page;mso-wrap-style:square" o:ole="" o:preferrelative="t" filled="f" stroked="f">
            <v:stroke linestyle="single"/>
            <v:imagedata r:id="rId123" o:title="eqId7cbce11aa19b8bd2bf6ee5a834e005de"/>
            <v:path o:extrusionok="f"/>
            <o:lock v:ext="edit" aspectratio="t"/>
          </v:shape>
          <o:OLEObject Type="Embed" ProgID="Equation.DSMT4" ShapeID="Object 568" DrawAspect="Content" ObjectID="_1234568021" r:id="rId240"/>
        </w:object>
      </w:r>
      <w:r>
        <w:rPr>
          <w:rFonts w:ascii="Times New Roman" w:hAnsi="Times New Roman" w:cs="Times New Roman" w:hint="default"/>
        </w:rPr>
        <w:t>的平分线，</w:t>
      </w:r>
      <w:r>
        <w:rPr>
          <w:rFonts w:ascii="Times New Roman" w:hAnsi="Times New Roman" w:cs="Times New Roman" w:hint="default"/>
        </w:rPr>
        <w:object>
          <v:shape id="Object 569" o:spid="_x0000_i1172" type="#_x0000_t75" alt="eqId32c38dfd14dde969702dff97ef2270f9" style="width:43.96pt;height:11.16pt;mso-position-horizontal-relative:page;mso-position-vertical-relative:page;mso-wrap-style:square" o:ole="" o:preferrelative="t" filled="f" stroked="f">
            <v:stroke linestyle="single"/>
            <v:imagedata r:id="rId241" o:title="eqId32c38dfd14dde969702dff97ef2270f9"/>
            <v:path o:extrusionok="f"/>
            <o:lock v:ext="edit" aspectratio="t"/>
          </v:shape>
          <o:OLEObject Type="Embed" ProgID="Equation.DSMT4" ShapeID="Object 569" DrawAspect="Content" ObjectID="_1234568022" r:id="rId242"/>
        </w:object>
      </w:r>
      <w:r>
        <w:rPr>
          <w:rFonts w:ascii="Times New Roman" w:hAnsi="Times New Roman" w:cs="Times New Roman" w:hint="default"/>
        </w:rPr>
        <w:t>于点</w:t>
      </w:r>
      <w:r>
        <w:rPr>
          <w:rFonts w:ascii="Times New Roman" w:eastAsia="Times New Roman" w:hAnsi="Times New Roman" w:cs="Times New Roman" w:hint="default"/>
          <w:i/>
        </w:rPr>
        <w:t>E</w:t>
      </w:r>
      <w:r>
        <w:rPr>
          <w:rFonts w:ascii="Times New Roman" w:hAnsi="Times New Roman" w:cs="Times New Roman" w:hint="default"/>
        </w:rPr>
        <w:t>，</w:t>
      </w:r>
      <w:r>
        <w:rPr>
          <w:rFonts w:ascii="Times New Roman" w:hAnsi="Times New Roman" w:cs="Times New Roman" w:hint="default"/>
        </w:rPr>
        <w:object>
          <v:shape id="Object 570" o:spid="_x0000_i1173" type="#_x0000_t75" alt="eqId761a77e11e1e45c2a8b2d34d22cf8e04" style="width:45.77pt;height:12.56pt;mso-position-horizontal-relative:page;mso-position-vertical-relative:page;mso-wrap-style:square" o:ole="" o:preferrelative="t" filled="f" stroked="f">
            <v:stroke linestyle="single"/>
            <v:imagedata r:id="rId243" o:title="eqId761a77e11e1e45c2a8b2d34d22cf8e04"/>
            <v:path o:extrusionok="f"/>
            <o:lock v:ext="edit" aspectratio="t"/>
          </v:shape>
          <o:OLEObject Type="Embed" ProgID="Equation.DSMT4" ShapeID="Object 570" DrawAspect="Content" ObjectID="_1234568023" r:id="rId244"/>
        </w:object>
      </w:r>
      <w:r>
        <w:rPr>
          <w:rFonts w:ascii="Times New Roman" w:hAnsi="Times New Roman" w:cs="Times New Roman" w:hint="default"/>
        </w:rPr>
        <w:t>于点</w:t>
      </w:r>
      <w:r>
        <w:rPr>
          <w:rFonts w:ascii="Times New Roman" w:eastAsia="Times New Roman" w:hAnsi="Times New Roman" w:cs="Times New Roman" w:hint="default"/>
          <w:i/>
        </w:rPr>
        <w:t>F</w:t>
      </w:r>
      <w:r>
        <w:rPr>
          <w:rFonts w:ascii="Times New Roman" w:hAnsi="Times New Roman" w:cs="Times New Roman" w:hint="default"/>
        </w:rPr>
        <w:t>．</w:t>
      </w:r>
    </w:p>
    <w:p>
      <w:pPr>
        <w:tabs>
          <w:tab w:val="right" w:leader="dot" w:pos="9450"/>
        </w:tabs>
        <w:spacing w:line="360" w:lineRule="auto"/>
        <w:textAlignment w:val="center"/>
        <w:rPr>
          <w:rFonts w:ascii="Times New Roman" w:hAnsi="Times New Roman" w:cs="Times New Roman" w:hint="default"/>
        </w:rPr>
      </w:pPr>
      <w:r>
        <w:rPr>
          <w:rFonts w:ascii="Times New Roman" w:eastAsia="Times New Roman" w:hAnsi="Times New Roman" w:cs="Times New Roman" w:hint="default"/>
          <w:kern w:val="0"/>
          <w:sz w:val="24"/>
          <w:szCs w:val="24"/>
        </w:rPr>
        <w:pict>
          <v:shape id="图片 100051" o:spid="_x0000_i1174" type="#_x0000_t75" alt="@@@aa82d845-6fb0-4eac-b82b-adb069d33eb2" style="width:117.76pt;height:92.28pt;mso-position-horizontal-relative:page;mso-position-vertical-relative:page;mso-wrap-style:square" filled="f" stroked="f">
            <v:stroke linestyle="single"/>
            <v:imagedata r:id="rId245" o:title="@@@aa82d845-6fb0-4eac-b82b-adb069d33eb2"/>
            <v:path o:extrusionok="f"/>
            <o:lock v:ext="edit" aspectratio="t"/>
          </v:shape>
        </w:pict>
      </w:r>
    </w:p>
    <w:p>
      <w:pPr>
        <w:tabs>
          <w:tab w:val="right" w:leader="dot" w:pos="9450"/>
        </w:tabs>
        <w:spacing w:line="360" w:lineRule="auto"/>
        <w:jc w:val="left"/>
        <w:textAlignment w:val="center"/>
        <w:rPr>
          <w:rFonts w:ascii="Times New Roman" w:hAnsi="Times New Roman" w:cs="Times New Roman" w:hint="default"/>
        </w:rPr>
      </w:pPr>
      <w:r>
        <w:rPr>
          <w:rFonts w:ascii="Times New Roman" w:hAnsi="Times New Roman" w:cs="Times New Roman" w:hint="default"/>
        </w:rPr>
        <w:t>(1)若</w:t>
      </w:r>
      <w:r>
        <w:rPr>
          <w:rFonts w:ascii="Times New Roman" w:hAnsi="Times New Roman" w:cs="Times New Roman" w:hint="default"/>
        </w:rPr>
        <w:object>
          <v:shape id="Object 571" o:spid="_x0000_i1175" type="#_x0000_t75" alt="eqId15c0dbe3c080c4c4636c64803e5c1f76" style="width:31.64pt;height:12.01pt;mso-position-horizontal-relative:page;mso-position-vertical-relative:page;mso-wrap-style:square" o:ole="" o:preferrelative="t" filled="f" stroked="f">
            <v:stroke linestyle="single"/>
            <v:imagedata r:id="rId20" o:title="eqId15c0dbe3c080c4c4636c64803e5c1f76"/>
            <v:path o:extrusionok="f"/>
            <o:lock v:ext="edit" aspectratio="t"/>
          </v:shape>
          <o:OLEObject Type="Embed" ProgID="Equation.DSMT4" ShapeID="Object 571" DrawAspect="Content" ObjectID="_1234568024" r:id="rId246"/>
        </w:object>
      </w:r>
      <w:r>
        <w:rPr>
          <w:rFonts w:ascii="Times New Roman" w:hAnsi="Times New Roman" w:cs="Times New Roman" w:hint="default"/>
        </w:rPr>
        <w:t>的面积是</w:t>
      </w:r>
      <w:r>
        <w:rPr>
          <w:rFonts w:ascii="Times New Roman" w:hAnsi="Times New Roman" w:cs="Times New Roman" w:hint="default"/>
        </w:rPr>
        <w:object>
          <v:shape id="Object 572" o:spid="_x0000_i1176" type="#_x0000_t75" alt="eqId972d849b0197e77c85419428932fbb19" style="width:129.36pt;height:15.85pt;mso-position-horizontal-relative:page;mso-position-vertical-relative:page;mso-wrap-style:square" o:ole="" o:preferrelative="t" filled="f" stroked="f">
            <v:stroke linestyle="single"/>
            <v:imagedata r:id="rId247" o:title="eqId972d849b0197e77c85419428932fbb19"/>
            <v:path o:extrusionok="f"/>
            <o:lock v:ext="edit" aspectratio="t"/>
          </v:shape>
          <o:OLEObject Type="Embed" ProgID="Equation.DSMT4" ShapeID="Object 572" DrawAspect="Content" ObjectID="_1234568025" r:id="rId248"/>
        </w:object>
      </w:r>
      <w:r>
        <w:rPr>
          <w:rFonts w:ascii="Times New Roman" w:hAnsi="Times New Roman" w:cs="Times New Roman" w:hint="default"/>
        </w:rPr>
        <w:t>，求</w:t>
      </w:r>
      <w:r>
        <w:rPr>
          <w:rFonts w:ascii="Times New Roman" w:hAnsi="Times New Roman" w:cs="Times New Roman" w:hint="default"/>
        </w:rPr>
        <w:object>
          <v:shape id="Object 573" o:spid="_x0000_i1177" type="#_x0000_t75" alt="eqIde6e490f703eb6c9bb1278c78ebc2d661" style="width:18.43pt;height:11.46pt;mso-position-horizontal-relative:page;mso-position-vertical-relative:page;mso-wrap-style:square" o:ole="" o:preferrelative="t" filled="f" stroked="f">
            <v:stroke linestyle="single"/>
            <v:imagedata r:id="rId159" o:title="eqIde6e490f703eb6c9bb1278c78ebc2d661"/>
            <v:path o:extrusionok="f"/>
            <o:lock v:ext="edit" aspectratio="t"/>
          </v:shape>
          <o:OLEObject Type="Embed" ProgID="Equation.DSMT4" ShapeID="Object 573" DrawAspect="Content" ObjectID="_1234568026" r:id="rId249"/>
        </w:object>
      </w:r>
      <w:r>
        <w:rPr>
          <w:rFonts w:ascii="Times New Roman" w:hAnsi="Times New Roman" w:cs="Times New Roman" w:hint="default"/>
        </w:rPr>
        <w:t>的长；</w:t>
      </w:r>
    </w:p>
    <w:p>
      <w:pPr>
        <w:tabs>
          <w:tab w:val="right" w:leader="dot" w:pos="9450"/>
        </w:tabs>
        <w:spacing w:line="360" w:lineRule="auto"/>
        <w:jc w:val="left"/>
        <w:textAlignment w:val="center"/>
        <w:rPr>
          <w:rFonts w:ascii="Times New Roman" w:hAnsi="Times New Roman" w:cs="Times New Roman" w:hint="default"/>
        </w:rPr>
      </w:pPr>
      <w:r>
        <w:rPr>
          <w:rFonts w:ascii="Times New Roman" w:hAnsi="Times New Roman" w:cs="Times New Roman" w:hint="default"/>
        </w:rPr>
        <w:t>(2)求证：</w:t>
      </w:r>
      <w:r>
        <w:rPr>
          <w:rFonts w:ascii="Times New Roman" w:hAnsi="Times New Roman" w:cs="Times New Roman" w:hint="default"/>
        </w:rPr>
        <w:object>
          <v:shape id="Object 574" o:spid="_x0000_i1178" type="#_x0000_t75" alt="eqId6722a29b3d3fc9f0897b2ae24f35916c" style="width:101.2pt;height:15.74pt;mso-position-horizontal-relative:page;mso-position-vertical-relative:page;mso-wrap-style:square" o:ole="" o:preferrelative="t" filled="f" stroked="f">
            <v:stroke linestyle="single"/>
            <v:imagedata r:id="rId250" o:title="eqId6722a29b3d3fc9f0897b2ae24f35916c"/>
            <v:path o:extrusionok="f"/>
            <o:lock v:ext="edit" aspectratio="t"/>
          </v:shape>
          <o:OLEObject Type="Embed" ProgID="Equation.DSMT4" ShapeID="Object 574" DrawAspect="Content" ObjectID="_1234568027" r:id="rId251"/>
        </w:object>
      </w:r>
      <w:r>
        <w:rPr>
          <w:rFonts w:ascii="Times New Roman" w:hAnsi="Times New Roman" w:cs="Times New Roman" w:hint="default"/>
        </w:rPr>
        <w:t>．</w:t>
      </w:r>
    </w:p>
    <w:p>
      <w:pPr>
        <w:tabs>
          <w:tab w:val="right" w:leader="dot" w:pos="9450"/>
        </w:tabs>
        <w:spacing w:line="360" w:lineRule="auto"/>
        <w:jc w:val="left"/>
        <w:textAlignment w:val="center"/>
        <w:rPr>
          <w:rFonts w:ascii="Times New Roman" w:hAnsi="Times New Roman" w:cs="Times New Roman" w:hint="default"/>
        </w:rPr>
      </w:pPr>
    </w:p>
    <w:p>
      <w:pPr>
        <w:tabs>
          <w:tab w:val="right" w:leader="dot" w:pos="9450"/>
        </w:tabs>
        <w:spacing w:line="360" w:lineRule="auto"/>
        <w:jc w:val="left"/>
        <w:textAlignment w:val="center"/>
        <w:rPr>
          <w:rFonts w:ascii="Times New Roman" w:hAnsi="Times New Roman" w:cs="Times New Roman" w:hint="default"/>
        </w:rPr>
      </w:pPr>
    </w:p>
    <w:p>
      <w:pPr>
        <w:tabs>
          <w:tab w:val="right" w:leader="dot" w:pos="9450"/>
        </w:tabs>
        <w:spacing w:line="360" w:lineRule="auto"/>
        <w:jc w:val="left"/>
        <w:textAlignment w:val="center"/>
        <w:rPr>
          <w:rFonts w:ascii="Times New Roman" w:hAnsi="Times New Roman" w:cs="Times New Roman" w:hint="default"/>
        </w:rPr>
      </w:pPr>
      <w:r>
        <w:rPr>
          <w:rFonts w:ascii="Times New Roman" w:hAnsi="Times New Roman" w:cs="Times New Roman" w:hint="default"/>
        </w:rPr>
        <w:t>21．</w:t>
      </w:r>
      <w:r>
        <w:rPr>
          <w:rFonts w:ascii="Times New Roman" w:hAnsi="Times New Roman" w:cs="Times New Roman" w:hint="default"/>
        </w:rPr>
        <w:t>（8分）</w:t>
      </w:r>
      <w:r>
        <w:rPr>
          <w:rFonts w:ascii="Times New Roman" w:hAnsi="Times New Roman" w:cs="Times New Roman" w:hint="default"/>
        </w:rPr>
        <w:t>如图，</w:t>
      </w:r>
      <w:r>
        <w:rPr>
          <w:rFonts w:ascii="Times New Roman" w:hAnsi="Times New Roman" w:cs="Times New Roman" w:hint="default"/>
        </w:rPr>
        <w:object>
          <v:shape id="Object 575" o:spid="_x0000_i1179" type="#_x0000_t75" alt="eqId9d78abbad68bbbf12af10cd40ef4c353" style="width:17.62pt;height:12.26pt;mso-position-horizontal-relative:page;mso-position-vertical-relative:page;mso-wrap-style:square" o:ole="" o:preferrelative="t" filled="f" stroked="f">
            <v:stroke linestyle="single"/>
            <v:imagedata r:id="rId73" o:title="eqId9d78abbad68bbbf12af10cd40ef4c353"/>
            <v:path o:extrusionok="f"/>
            <o:lock v:ext="edit" aspectratio="t"/>
          </v:shape>
          <o:OLEObject Type="Embed" ProgID="Equation.DSMT4" ShapeID="Object 575" DrawAspect="Content" ObjectID="_1234568028" r:id="rId252"/>
        </w:object>
      </w:r>
      <w:r>
        <w:rPr>
          <w:rFonts w:ascii="Times New Roman" w:hAnsi="Times New Roman" w:cs="Times New Roman" w:hint="default"/>
        </w:rPr>
        <w:t>是经过</w:t>
      </w:r>
      <w:r>
        <w:rPr>
          <w:rFonts w:ascii="Times New Roman" w:hAnsi="Times New Roman" w:cs="Times New Roman" w:hint="default"/>
        </w:rPr>
        <w:object>
          <v:shape id="Object 576" o:spid="_x0000_i1180" type="#_x0000_t75" alt="eqId302efd5266f7868d8c67f7bb09dc2ddd" style="width:30.76pt;height:12.3pt;mso-position-horizontal-relative:page;mso-position-vertical-relative:page;mso-wrap-style:square" o:ole="" o:preferrelative="t" filled="f" stroked="f">
            <v:stroke linestyle="single"/>
            <v:imagedata r:id="rId253" o:title="eqId302efd5266f7868d8c67f7bb09dc2ddd"/>
            <v:path o:extrusionok="f"/>
            <o:lock v:ext="edit" aspectratio="t"/>
          </v:shape>
          <o:OLEObject Type="Embed" ProgID="Equation.DSMT4" ShapeID="Object 576" DrawAspect="Content" ObjectID="_1234568029" r:id="rId254"/>
        </w:object>
      </w:r>
      <w:r>
        <w:rPr>
          <w:rFonts w:ascii="Times New Roman" w:hAnsi="Times New Roman" w:cs="Times New Roman" w:hint="default"/>
        </w:rPr>
        <w:t>顶点</w:t>
      </w:r>
      <w:r>
        <w:rPr>
          <w:rFonts w:ascii="Times New Roman" w:eastAsia="Times New Roman" w:hAnsi="Times New Roman" w:cs="Times New Roman" w:hint="default"/>
          <w:i/>
        </w:rPr>
        <w:t>C</w:t>
      </w:r>
      <w:r>
        <w:rPr>
          <w:rFonts w:ascii="Times New Roman" w:hAnsi="Times New Roman" w:cs="Times New Roman" w:hint="default"/>
        </w:rPr>
        <w:t>的一条直线，</w:t>
      </w:r>
      <w:r>
        <w:rPr>
          <w:rFonts w:ascii="Times New Roman" w:hAnsi="Times New Roman" w:cs="Times New Roman" w:hint="default"/>
        </w:rPr>
        <w:object>
          <v:shape id="Object 577" o:spid="_x0000_i1181" type="#_x0000_t75" alt="eqId3d89ba4036a5d18ec4abed44d7fd8e89" style="width:40.44pt;height:12.25pt;mso-position-horizontal-relative:page;mso-position-vertical-relative:page;mso-wrap-style:square" o:ole="" o:preferrelative="t" filled="f" stroked="f">
            <v:stroke linestyle="single"/>
            <v:imagedata r:id="rId255" o:title="eqId3d89ba4036a5d18ec4abed44d7fd8e89"/>
            <v:path o:extrusionok="f"/>
            <o:lock v:ext="edit" aspectratio="t"/>
          </v:shape>
          <o:OLEObject Type="Embed" ProgID="Equation.DSMT4" ShapeID="Object 577" DrawAspect="Content" ObjectID="_1234568030" r:id="rId256"/>
        </w:object>
      </w:r>
      <w:r>
        <w:rPr>
          <w:rFonts w:ascii="Times New Roman" w:hAnsi="Times New Roman" w:cs="Times New Roman" w:hint="default"/>
        </w:rPr>
        <w:t>，点</w:t>
      </w:r>
      <w:r>
        <w:rPr>
          <w:rFonts w:ascii="Times New Roman" w:eastAsia="Times New Roman" w:hAnsi="Times New Roman" w:cs="Times New Roman" w:hint="default"/>
          <w:i/>
        </w:rPr>
        <w:t>E</w:t>
      </w:r>
      <w:r>
        <w:rPr>
          <w:rFonts w:ascii="Times New Roman" w:hAnsi="Times New Roman" w:cs="Times New Roman" w:hint="default"/>
        </w:rPr>
        <w:t>，</w:t>
      </w:r>
      <w:r>
        <w:rPr>
          <w:rFonts w:ascii="Times New Roman" w:eastAsia="Times New Roman" w:hAnsi="Times New Roman" w:cs="Times New Roman" w:hint="default"/>
          <w:i/>
        </w:rPr>
        <w:t>F</w:t>
      </w:r>
      <w:r>
        <w:rPr>
          <w:rFonts w:ascii="Times New Roman" w:hAnsi="Times New Roman" w:cs="Times New Roman" w:hint="default"/>
        </w:rPr>
        <w:t>是直线</w:t>
      </w:r>
      <w:r>
        <w:rPr>
          <w:rFonts w:ascii="Times New Roman" w:hAnsi="Times New Roman" w:cs="Times New Roman" w:hint="default"/>
        </w:rPr>
        <w:object>
          <v:shape id="Object 578" o:spid="_x0000_i1182" type="#_x0000_t75" alt="eqId9d78abbad68bbbf12af10cd40ef4c353" style="width:17.62pt;height:12.26pt;mso-position-horizontal-relative:page;mso-position-vertical-relative:page;mso-wrap-style:square" o:ole="" o:preferrelative="t" filled="f" stroked="f">
            <v:stroke linestyle="single"/>
            <v:imagedata r:id="rId73" o:title="eqId9d78abbad68bbbf12af10cd40ef4c353"/>
            <v:path o:extrusionok="f"/>
            <o:lock v:ext="edit" aspectratio="t"/>
          </v:shape>
          <o:OLEObject Type="Embed" ProgID="Equation.DSMT4" ShapeID="Object 578" DrawAspect="Content" ObjectID="_1234568031" r:id="rId257"/>
        </w:object>
      </w:r>
      <w:r>
        <w:rPr>
          <w:rFonts w:ascii="Times New Roman" w:hAnsi="Times New Roman" w:cs="Times New Roman" w:hint="default"/>
        </w:rPr>
        <w:t>上两点，且</w:t>
      </w:r>
      <w:r>
        <w:rPr>
          <w:rFonts w:ascii="Times New Roman" w:hAnsi="Times New Roman" w:cs="Times New Roman" w:hint="default"/>
        </w:rPr>
        <w:object>
          <v:shape id="Object 579" o:spid="_x0000_i1183" type="#_x0000_t75" alt="eqIdf723ba29a3a733e33a1bca69a1c520ca" style="width:96.8pt;height:12.15pt;mso-position-horizontal-relative:page;mso-position-vertical-relative:page;mso-wrap-style:square" o:ole="" o:preferrelative="t" filled="f" stroked="f">
            <v:stroke linestyle="single"/>
            <v:imagedata r:id="rId258" o:title="eqIdf723ba29a3a733e33a1bca69a1c520ca"/>
            <v:path o:extrusionok="f"/>
            <o:lock v:ext="edit" aspectratio="t"/>
          </v:shape>
          <o:OLEObject Type="Embed" ProgID="Equation.DSMT4" ShapeID="Object 579" DrawAspect="Content" ObjectID="_1234568032" r:id="rId259"/>
        </w:object>
      </w:r>
      <w:r>
        <w:rPr>
          <w:rFonts w:ascii="Times New Roman" w:hAnsi="Times New Roman" w:cs="Times New Roman" w:hint="default"/>
        </w:rPr>
        <w:t>．若直线</w:t>
      </w:r>
      <w:r>
        <w:rPr>
          <w:rFonts w:ascii="Times New Roman" w:hAnsi="Times New Roman" w:cs="Times New Roman" w:hint="default"/>
        </w:rPr>
        <w:object>
          <v:shape id="Object 580" o:spid="_x0000_i1184" type="#_x0000_t75" alt="eqId9d78abbad68bbbf12af10cd40ef4c353" style="width:17.62pt;height:12.26pt;mso-position-horizontal-relative:page;mso-position-vertical-relative:page;mso-wrap-style:square" o:ole="" o:preferrelative="t" filled="f" stroked="f">
            <v:stroke linestyle="single"/>
            <v:imagedata r:id="rId73" o:title="eqId9d78abbad68bbbf12af10cd40ef4c353"/>
            <v:path o:extrusionok="f"/>
            <o:lock v:ext="edit" aspectratio="t"/>
          </v:shape>
          <o:OLEObject Type="Embed" ProgID="Equation.DSMT4" ShapeID="Object 580" DrawAspect="Content" ObjectID="_1234568033" r:id="rId260"/>
        </w:object>
      </w:r>
      <w:r>
        <w:rPr>
          <w:rFonts w:ascii="Times New Roman" w:hAnsi="Times New Roman" w:cs="Times New Roman" w:hint="default"/>
        </w:rPr>
        <w:t>经过</w:t>
      </w:r>
      <w:r>
        <w:rPr>
          <w:rFonts w:ascii="Times New Roman" w:hAnsi="Times New Roman" w:cs="Times New Roman" w:hint="default"/>
        </w:rPr>
        <w:object>
          <v:shape id="Object 581" o:spid="_x0000_i1185" type="#_x0000_t75" alt="eqId302efd5266f7868d8c67f7bb09dc2ddd" style="width:30.76pt;height:12.3pt;mso-position-horizontal-relative:page;mso-position-vertical-relative:page;mso-wrap-style:square" o:ole="" o:preferrelative="t" filled="f" stroked="f">
            <v:stroke linestyle="single"/>
            <v:imagedata r:id="rId253" o:title="eqId302efd5266f7868d8c67f7bb09dc2ddd"/>
            <v:path o:extrusionok="f"/>
            <o:lock v:ext="edit" aspectratio="t"/>
          </v:shape>
          <o:OLEObject Type="Embed" ProgID="Equation.DSMT4" ShapeID="Object 581" DrawAspect="Content" ObjectID="_1234568034" r:id="rId261"/>
        </w:object>
      </w:r>
      <w:r>
        <w:rPr>
          <w:rFonts w:ascii="Times New Roman" w:hAnsi="Times New Roman" w:cs="Times New Roman" w:hint="default"/>
        </w:rPr>
        <w:t>的内部，且点</w:t>
      </w:r>
      <w:r>
        <w:rPr>
          <w:rFonts w:ascii="Times New Roman" w:eastAsia="Times New Roman" w:hAnsi="Times New Roman" w:cs="Times New Roman" w:hint="default"/>
          <w:i/>
        </w:rPr>
        <w:t>E</w:t>
      </w:r>
      <w:r>
        <w:rPr>
          <w:rFonts w:ascii="Times New Roman" w:hAnsi="Times New Roman" w:cs="Times New Roman" w:hint="default"/>
        </w:rPr>
        <w:t>，</w:t>
      </w:r>
      <w:r>
        <w:rPr>
          <w:rFonts w:ascii="Times New Roman" w:eastAsia="Times New Roman" w:hAnsi="Times New Roman" w:cs="Times New Roman" w:hint="default"/>
          <w:i/>
        </w:rPr>
        <w:t>F</w:t>
      </w:r>
      <w:r>
        <w:rPr>
          <w:rFonts w:ascii="Times New Roman" w:hAnsi="Times New Roman" w:cs="Times New Roman" w:hint="default"/>
        </w:rPr>
        <w:t>在射线</w:t>
      </w:r>
      <w:r>
        <w:rPr>
          <w:rFonts w:ascii="Times New Roman" w:hAnsi="Times New Roman" w:cs="Times New Roman" w:hint="default"/>
        </w:rPr>
        <w:object>
          <v:shape id="Object 582" o:spid="_x0000_i1186" type="#_x0000_t75" alt="eqId9d78abbad68bbbf12af10cd40ef4c353" style="width:17.62pt;height:12.26pt;mso-position-horizontal-relative:page;mso-position-vertical-relative:page;mso-wrap-style:square" o:ole="" o:preferrelative="t" filled="f" stroked="f">
            <v:stroke linestyle="single"/>
            <v:imagedata r:id="rId73" o:title="eqId9d78abbad68bbbf12af10cd40ef4c353"/>
            <v:path o:extrusionok="f"/>
            <o:lock v:ext="edit" aspectratio="t"/>
          </v:shape>
          <o:OLEObject Type="Embed" ProgID="Equation.DSMT4" ShapeID="Object 582" DrawAspect="Content" ObjectID="_1234568035" r:id="rId262"/>
        </w:object>
      </w:r>
      <w:r>
        <w:rPr>
          <w:rFonts w:ascii="Times New Roman" w:hAnsi="Times New Roman" w:cs="Times New Roman" w:hint="default"/>
        </w:rPr>
        <w:t>上，请解决下面两个问题：</w:t>
      </w:r>
    </w:p>
    <w:p>
      <w:pPr>
        <w:tabs>
          <w:tab w:val="right" w:leader="dot" w:pos="9450"/>
        </w:tabs>
        <w:spacing w:line="360" w:lineRule="auto"/>
        <w:textAlignment w:val="center"/>
        <w:rPr>
          <w:rFonts w:ascii="Times New Roman" w:hAnsi="Times New Roman" w:cs="Times New Roman" w:hint="default"/>
        </w:rPr>
      </w:pPr>
      <w:r>
        <w:rPr>
          <w:rFonts w:ascii="Times New Roman" w:eastAsia="Times New Roman" w:hAnsi="Times New Roman" w:cs="Times New Roman" w:hint="default"/>
          <w:kern w:val="0"/>
          <w:sz w:val="24"/>
          <w:szCs w:val="24"/>
        </w:rPr>
        <w:pict>
          <v:shape id="图片 100053" o:spid="_x0000_i1187" type="#_x0000_t75" alt="@@@b2dab5956e8d4597a1a41dc56448769e" style="width:277.5pt;height:132.69pt;mso-position-horizontal-relative:page;mso-position-vertical-relative:page;mso-wrap-style:square" filled="f" stroked="f">
            <v:stroke linestyle="single"/>
            <v:imagedata r:id="rId263" o:title="@@@b2dab5956e8d4597a1a41dc56448769e"/>
            <v:path o:extrusionok="f"/>
            <o:lock v:ext="edit" aspectratio="t"/>
          </v:shape>
        </w:pict>
      </w:r>
    </w:p>
    <w:p>
      <w:pPr>
        <w:tabs>
          <w:tab w:val="right" w:leader="dot" w:pos="9450"/>
        </w:tabs>
        <w:spacing w:line="360" w:lineRule="auto"/>
        <w:jc w:val="left"/>
        <w:textAlignment w:val="center"/>
        <w:rPr>
          <w:rFonts w:ascii="Times New Roman" w:hAnsi="Times New Roman" w:cs="Times New Roman" w:hint="default"/>
        </w:rPr>
      </w:pPr>
      <w:r>
        <w:rPr>
          <w:rFonts w:ascii="Times New Roman" w:hAnsi="Times New Roman" w:cs="Times New Roman" w:hint="default"/>
        </w:rPr>
        <w:t>(1)如图1，若</w:t>
      </w:r>
      <w:r>
        <w:rPr>
          <w:rFonts w:ascii="Times New Roman" w:hAnsi="Times New Roman" w:cs="Times New Roman" w:hint="default"/>
        </w:rPr>
        <w:object>
          <v:shape id="Object 583" o:spid="_x0000_i1188" type="#_x0000_t75" alt="eqIde8c6a20578a3d0e39421f6f7acbd0308" style="width:100.32pt;height:14.26pt;mso-position-horizontal-relative:page;mso-position-vertical-relative:page;mso-wrap-style:square" o:ole="" o:preferrelative="t" filled="f" stroked="f">
            <v:stroke linestyle="single"/>
            <v:imagedata r:id="rId264" o:title="eqIde8c6a20578a3d0e39421f6f7acbd0308"/>
            <v:path o:extrusionok="f"/>
            <o:lock v:ext="edit" aspectratio="t"/>
          </v:shape>
          <o:OLEObject Type="Embed" ProgID="Equation.DSMT4" ShapeID="Object 583" DrawAspect="Content" ObjectID="_1234568036" r:id="rId265"/>
        </w:object>
      </w:r>
      <w:r>
        <w:rPr>
          <w:rFonts w:ascii="Times New Roman" w:hAnsi="Times New Roman" w:cs="Times New Roman" w:hint="default"/>
        </w:rPr>
        <w:t>，问</w:t>
      </w:r>
      <w:r>
        <w:rPr>
          <w:rFonts w:ascii="Times New Roman" w:hAnsi="Times New Roman" w:cs="Times New Roman" w:hint="default"/>
        </w:rPr>
        <w:object>
          <v:shape id="Object 584" o:spid="_x0000_i1189" type="#_x0000_t75" alt="eqId555bbaff9883326ec8de5ba0db3ae91d" style="width:66pt;height:11.2pt;mso-position-horizontal-relative:page;mso-position-vertical-relative:page;mso-wrap-style:square" o:ole="" o:preferrelative="t" filled="f" stroked="f">
            <v:stroke linestyle="single"/>
            <v:imagedata r:id="rId266" o:title="eqId555bbaff9883326ec8de5ba0db3ae91d"/>
            <v:path o:extrusionok="f"/>
            <o:lock v:ext="edit" aspectratio="t"/>
          </v:shape>
          <o:OLEObject Type="Embed" ProgID="Equation.DSMT4" ShapeID="Object 584" DrawAspect="Content" ObjectID="_1234568037" r:id="rId267"/>
        </w:object>
      </w:r>
      <w:r>
        <w:rPr>
          <w:rFonts w:ascii="Times New Roman" w:hAnsi="Times New Roman" w:cs="Times New Roman" w:hint="default"/>
        </w:rPr>
        <w:t>，成立吗？说明理由．</w:t>
      </w:r>
    </w:p>
    <w:p>
      <w:pPr>
        <w:tabs>
          <w:tab w:val="right" w:leader="dot" w:pos="9450"/>
        </w:tabs>
        <w:spacing w:line="360" w:lineRule="auto"/>
        <w:jc w:val="left"/>
        <w:textAlignment w:val="center"/>
        <w:rPr>
          <w:rFonts w:ascii="Times New Roman" w:hAnsi="Times New Roman" w:cs="Times New Roman" w:hint="default"/>
        </w:rPr>
      </w:pPr>
      <w:r>
        <w:rPr>
          <w:rFonts w:ascii="Times New Roman" w:hAnsi="Times New Roman" w:cs="Times New Roman" w:hint="default"/>
        </w:rPr>
        <w:t>(2)如图2，将（1）中的已知条件改成</w:t>
      </w:r>
      <w:r>
        <w:rPr>
          <w:rFonts w:ascii="Times New Roman" w:hAnsi="Times New Roman" w:cs="Times New Roman" w:hint="default"/>
        </w:rPr>
        <w:object>
          <v:shape id="Object 585" o:spid="_x0000_i1190" type="#_x0000_t75" alt="eqIdf2b3c50fd5788845d1090c9c6a97a90b" style="width:56.32pt;height:12.75pt;mso-position-horizontal-relative:page;mso-position-vertical-relative:page;mso-wrap-style:square" o:ole="" o:preferrelative="t" filled="f" stroked="f">
            <v:stroke linestyle="single"/>
            <v:imagedata r:id="rId268" o:title="eqIdf2b3c50fd5788845d1090c9c6a97a90b"/>
            <v:path o:extrusionok="f"/>
            <o:lock v:ext="edit" aspectratio="t"/>
          </v:shape>
          <o:OLEObject Type="Embed" ProgID="Equation.DSMT4" ShapeID="Object 585" DrawAspect="Content" ObjectID="_1234568038" r:id="rId269"/>
        </w:object>
      </w:r>
      <w:r>
        <w:rPr>
          <w:rFonts w:ascii="Times New Roman" w:hAnsi="Times New Roman" w:cs="Times New Roman" w:hint="default"/>
        </w:rPr>
        <w:t>，</w:t>
      </w:r>
      <w:r>
        <w:rPr>
          <w:rFonts w:ascii="Times New Roman" w:hAnsi="Times New Roman" w:cs="Times New Roman" w:hint="default"/>
        </w:rPr>
        <w:object>
          <v:shape id="Object 586" o:spid="_x0000_i1191" type="#_x0000_t75" alt="eqIded234b1edda8342d99ac8c91c16b8801" style="width:48.41pt;height:12.6pt;mso-position-horizontal-relative:page;mso-position-vertical-relative:page;mso-wrap-style:square" o:ole="" o:preferrelative="t" filled="f" stroked="f">
            <v:stroke linestyle="single"/>
            <v:imagedata r:id="rId270" o:title="eqIded234b1edda8342d99ac8c91c16b8801"/>
            <v:path o:extrusionok="f"/>
            <o:lock v:ext="edit" aspectratio="t"/>
          </v:shape>
          <o:OLEObject Type="Embed" ProgID="Equation.DSMT4" ShapeID="Object 586" DrawAspect="Content" ObjectID="_1234568039" r:id="rId271"/>
        </w:object>
      </w:r>
      <w:r>
        <w:rPr>
          <w:rFonts w:ascii="Times New Roman" w:hAnsi="Times New Roman" w:cs="Times New Roman" w:hint="default"/>
        </w:rPr>
        <w:t>，问</w:t>
      </w:r>
      <w:r>
        <w:rPr>
          <w:rFonts w:ascii="Times New Roman" w:hAnsi="Times New Roman" w:cs="Times New Roman" w:hint="default"/>
        </w:rPr>
        <w:object>
          <v:shape id="Object 587" o:spid="_x0000_i1192" type="#_x0000_t75" alt="eqId555bbaff9883326ec8de5ba0db3ae91d" style="width:66pt;height:11.2pt;mso-position-horizontal-relative:page;mso-position-vertical-relative:page;mso-wrap-style:square" o:ole="" o:preferrelative="t" filled="f" stroked="f">
            <v:stroke linestyle="single"/>
            <v:imagedata r:id="rId266" o:title="eqId555bbaff9883326ec8de5ba0db3ae91d"/>
            <v:path o:extrusionok="f"/>
            <o:lock v:ext="edit" aspectratio="t"/>
          </v:shape>
          <o:OLEObject Type="Embed" ProgID="Equation.DSMT4" ShapeID="Object 587" DrawAspect="Content" ObjectID="_1234568040" r:id="rId272"/>
        </w:object>
      </w:r>
      <w:r>
        <w:rPr>
          <w:rFonts w:ascii="Times New Roman" w:hAnsi="Times New Roman" w:cs="Times New Roman" w:hint="default"/>
        </w:rPr>
        <w:t>仍成立吗？说明理由．</w:t>
      </w:r>
    </w:p>
    <w:p>
      <w:pPr>
        <w:tabs>
          <w:tab w:val="right" w:leader="dot" w:pos="9450"/>
        </w:tabs>
        <w:spacing w:line="360" w:lineRule="auto"/>
        <w:jc w:val="left"/>
        <w:textAlignment w:val="center"/>
        <w:rPr>
          <w:rFonts w:ascii="Times New Roman" w:hAnsi="Times New Roman" w:cs="Times New Roman" w:hint="default"/>
        </w:rPr>
      </w:pPr>
      <w:r>
        <w:rPr>
          <w:rFonts w:ascii="Times New Roman" w:hAnsi="Times New Roman" w:cs="Times New Roman" w:hint="default"/>
        </w:rPr>
        <w:t>22．</w:t>
      </w:r>
      <w:r>
        <w:rPr>
          <w:rFonts w:ascii="Times New Roman" w:hAnsi="Times New Roman" w:cs="Times New Roman" w:hint="default"/>
        </w:rPr>
        <w:t>（1</w:t>
      </w:r>
      <w:r>
        <w:rPr>
          <w:rFonts w:ascii="Times New Roman" w:hAnsi="Times New Roman" w:cs="Times New Roman" w:hint="default"/>
        </w:rPr>
        <w:t>0</w:t>
      </w:r>
      <w:r>
        <w:rPr>
          <w:rFonts w:ascii="Times New Roman" w:hAnsi="Times New Roman" w:cs="Times New Roman" w:hint="default"/>
        </w:rPr>
        <w:t>分）</w:t>
      </w:r>
      <w:r>
        <w:rPr>
          <w:rFonts w:ascii="Times New Roman" w:hAnsi="Times New Roman" w:cs="Times New Roman" w:hint="default"/>
        </w:rPr>
        <w:t>（1）如图1，在</w:t>
      </w:r>
      <w:r>
        <w:rPr>
          <w:rFonts w:ascii="Times New Roman" w:hAnsi="Times New Roman" w:cs="Times New Roman" w:hint="default"/>
        </w:rPr>
        <w:object>
          <v:shape id="Object 588" o:spid="_x0000_i1193" type="#_x0000_t75" alt="eqIddd967903ed5a6f640a5b801ec8be0070" style="width:44.84pt;height:12.56pt;mso-position-horizontal-relative:page;mso-position-vertical-relative:page;mso-wrap-style:square" o:ole="" o:preferrelative="t" filled="f" stroked="f">
            <v:stroke linestyle="single"/>
            <v:imagedata r:id="rId273" o:title="eqIddd967903ed5a6f640a5b801ec8be0070"/>
            <v:path o:extrusionok="f"/>
            <o:lock v:ext="edit" aspectratio="t"/>
          </v:shape>
          <o:OLEObject Type="Embed" ProgID="Equation.DSMT4" ShapeID="Object 588" DrawAspect="Content" ObjectID="_1234568041" r:id="rId274"/>
        </w:object>
      </w:r>
      <w:r>
        <w:rPr>
          <w:rFonts w:ascii="Times New Roman" w:hAnsi="Times New Roman" w:cs="Times New Roman" w:hint="default"/>
        </w:rPr>
        <w:t>中，</w:t>
      </w:r>
      <w:r>
        <w:rPr>
          <w:rFonts w:ascii="Times New Roman" w:hAnsi="Times New Roman" w:cs="Times New Roman" w:hint="default"/>
        </w:rPr>
        <w:object>
          <v:shape id="Object 589" o:spid="_x0000_i1194" type="#_x0000_t75" alt="eqIded10df4140819d5451773a45de66201b" style="width:56.32pt;height:12.11pt;mso-position-horizontal-relative:page;mso-position-vertical-relative:page;mso-wrap-style:square" o:ole="" o:preferrelative="t" filled="f" stroked="f">
            <v:stroke linestyle="single"/>
            <v:imagedata r:id="rId107" o:title="eqIded10df4140819d5451773a45de66201b"/>
            <v:path o:extrusionok="f"/>
            <o:lock v:ext="edit" aspectratio="t"/>
          </v:shape>
          <o:OLEObject Type="Embed" ProgID="Equation.DSMT4" ShapeID="Object 589" DrawAspect="Content" ObjectID="_1234568042" r:id="rId275"/>
        </w:object>
      </w:r>
      <w:r>
        <w:rPr>
          <w:rFonts w:ascii="Times New Roman" w:hAnsi="Times New Roman" w:cs="Times New Roman" w:hint="default"/>
        </w:rPr>
        <w:t>，</w:t>
      </w:r>
      <w:r>
        <w:rPr>
          <w:rFonts w:ascii="Times New Roman" w:hAnsi="Times New Roman" w:cs="Times New Roman" w:hint="default"/>
        </w:rPr>
        <w:object>
          <v:shape id="Object 590" o:spid="_x0000_i1195" type="#_x0000_t75" alt="eqId3f8eeeea1c9652cacce976f8129cf520" style="width:32.55pt;height:12.6pt;mso-position-horizontal-relative:page;mso-position-vertical-relative:page;mso-wrap-style:square" o:ole="" o:preferrelative="t" filled="f" stroked="f">
            <v:stroke linestyle="single"/>
            <v:imagedata r:id="rId276" o:title="eqId3f8eeeea1c9652cacce976f8129cf520"/>
            <v:path o:extrusionok="f"/>
            <o:lock v:ext="edit" aspectratio="t"/>
          </v:shape>
          <o:OLEObject Type="Embed" ProgID="Equation.DSMT4" ShapeID="Object 590" DrawAspect="Content" ObjectID="_1234568043" r:id="rId277"/>
        </w:object>
      </w:r>
      <w:r>
        <w:rPr>
          <w:rFonts w:ascii="Times New Roman" w:hAnsi="Times New Roman" w:cs="Times New Roman" w:hint="default"/>
        </w:rPr>
        <w:t>，</w:t>
      </w:r>
      <w:r>
        <w:rPr>
          <w:rFonts w:ascii="Times New Roman" w:hAnsi="Times New Roman" w:cs="Times New Roman" w:hint="default"/>
        </w:rPr>
        <w:object>
          <v:shape id="Object 591" o:spid="_x0000_i1196" type="#_x0000_t75" alt="eqIda8a7b5adfcac0f46a4cd19da4ebb4a2b" style="width:34.31pt;height:12.56pt;mso-position-horizontal-relative:page;mso-position-vertical-relative:page;mso-wrap-style:square" o:ole="" o:preferrelative="t" filled="f" stroked="f">
            <v:stroke linestyle="single"/>
            <v:imagedata r:id="rId278" o:title="eqIda8a7b5adfcac0f46a4cd19da4ebb4a2b"/>
            <v:path o:extrusionok="f"/>
            <o:lock v:ext="edit" aspectratio="t"/>
          </v:shape>
          <o:OLEObject Type="Embed" ProgID="Equation.DSMT4" ShapeID="Object 591" DrawAspect="Content" ObjectID="_1234568044" r:id="rId279"/>
        </w:object>
      </w:r>
      <w:r>
        <w:rPr>
          <w:rFonts w:ascii="Times New Roman" w:hAnsi="Times New Roman" w:cs="Times New Roman" w:hint="default"/>
        </w:rPr>
        <w:t>，</w:t>
      </w:r>
      <w:r>
        <w:rPr>
          <w:rFonts w:ascii="Times New Roman" w:hAnsi="Times New Roman" w:cs="Times New Roman" w:hint="default"/>
        </w:rPr>
        <w:object>
          <v:shape id="Object 592" o:spid="_x0000_i1197" type="#_x0000_t75" alt="eqId9f08273d339dc5ddbb89aa67bb8205e6" style="width:32.55pt;height:12.25pt;mso-position-horizontal-relative:page;mso-position-vertical-relative:page;mso-wrap-style:square" o:ole="" o:preferrelative="t" filled="f" stroked="f">
            <v:stroke linestyle="single"/>
            <v:imagedata r:id="rId280" o:title="eqId9f08273d339dc5ddbb89aa67bb8205e6"/>
            <v:path o:extrusionok="f"/>
            <o:lock v:ext="edit" aspectratio="t"/>
          </v:shape>
          <o:OLEObject Type="Embed" ProgID="Equation.DSMT4" ShapeID="Object 592" DrawAspect="Content" ObjectID="_1234568045" r:id="rId281"/>
        </w:object>
      </w:r>
      <w:r>
        <w:rPr>
          <w:rFonts w:ascii="Times New Roman" w:hAnsi="Times New Roman" w:cs="Times New Roman" w:hint="default"/>
        </w:rPr>
        <w:t>，</w:t>
      </w:r>
      <w:r>
        <w:rPr>
          <w:rFonts w:ascii="Times New Roman" w:hAnsi="Times New Roman" w:cs="Times New Roman" w:hint="default"/>
        </w:rPr>
        <w:object>
          <v:shape id="Object 593" o:spid="_x0000_i1198" type="#_x0000_t75" alt="eqId8b757f0c42ae5c9a2d6a4b19e5877b27" style="width:44.36pt;height:12.79pt;mso-position-horizontal-relative:page;mso-position-vertical-relative:page;mso-wrap-style:square" o:ole="" o:preferrelative="t" filled="f" stroked="f">
            <v:stroke linestyle="single"/>
            <v:imagedata r:id="rId121" o:title="eqId8b757f0c42ae5c9a2d6a4b19e5877b27"/>
            <v:path o:extrusionok="f"/>
            <o:lock v:ext="edit" aspectratio="t"/>
          </v:shape>
          <o:OLEObject Type="Embed" ProgID="Equation.DSMT4" ShapeID="Object 593" DrawAspect="Content" ObjectID="_1234568046" r:id="rId282"/>
        </w:object>
      </w:r>
      <w:r>
        <w:rPr>
          <w:rFonts w:ascii="Times New Roman" w:hAnsi="Times New Roman" w:cs="Times New Roman" w:hint="default"/>
        </w:rPr>
        <w:t>于点</w:t>
      </w:r>
      <w:r>
        <w:rPr>
          <w:rFonts w:ascii="Times New Roman" w:eastAsia="Times New Roman" w:hAnsi="Times New Roman" w:cs="Times New Roman" w:hint="default"/>
          <w:i/>
        </w:rPr>
        <w:t>D</w:t>
      </w:r>
      <w:r>
        <w:rPr>
          <w:rFonts w:ascii="Times New Roman" w:hAnsi="Times New Roman" w:cs="Times New Roman" w:hint="default"/>
        </w:rPr>
        <w:t>，求</w:t>
      </w:r>
      <w:r>
        <w:rPr>
          <w:rFonts w:ascii="Times New Roman" w:hAnsi="Times New Roman" w:cs="Times New Roman" w:hint="default"/>
        </w:rPr>
        <w:object>
          <v:shape id="Object 594" o:spid="_x0000_i1199" type="#_x0000_t75" alt="eqId9d78abbad68bbbf12af10cd40ef4c353" style="width:17.62pt;height:12.26pt;mso-position-horizontal-relative:page;mso-position-vertical-relative:page;mso-wrap-style:square" o:ole="" o:preferrelative="t" filled="f" stroked="f">
            <v:stroke linestyle="single"/>
            <v:imagedata r:id="rId73" o:title="eqId9d78abbad68bbbf12af10cd40ef4c353"/>
            <v:path o:extrusionok="f"/>
            <o:lock v:ext="edit" aspectratio="t"/>
          </v:shape>
          <o:OLEObject Type="Embed" ProgID="Equation.DSMT4" ShapeID="Object 594" DrawAspect="Content" ObjectID="_1234568047" r:id="rId283"/>
        </w:object>
      </w:r>
      <w:r>
        <w:rPr>
          <w:rFonts w:ascii="Times New Roman" w:hAnsi="Times New Roman" w:cs="Times New Roman" w:hint="default"/>
        </w:rPr>
        <w:t>的长；</w:t>
      </w:r>
    </w:p>
    <w:p>
      <w:pPr>
        <w:tabs>
          <w:tab w:val="right" w:leader="dot" w:pos="9450"/>
        </w:tabs>
        <w:spacing w:line="360" w:lineRule="auto"/>
        <w:jc w:val="left"/>
        <w:textAlignment w:val="center"/>
        <w:rPr>
          <w:rFonts w:ascii="Times New Roman" w:hAnsi="Times New Roman" w:cs="Times New Roman" w:hint="default"/>
        </w:rPr>
      </w:pPr>
      <w:r>
        <w:rPr>
          <w:rFonts w:ascii="Times New Roman" w:hAnsi="Times New Roman" w:cs="Times New Roman" w:hint="default"/>
        </w:rPr>
        <w:t>（2）如图2，在</w:t>
      </w:r>
      <w:r>
        <w:rPr>
          <w:rFonts w:ascii="Times New Roman" w:hAnsi="Times New Roman" w:cs="Times New Roman" w:hint="default"/>
        </w:rPr>
        <w:object>
          <v:shape id="Object 595" o:spid="_x0000_i1200" type="#_x0000_t75" alt="eqId15c0dbe3c080c4c4636c64803e5c1f76" style="width:31.64pt;height:12.01pt;mso-position-horizontal-relative:page;mso-position-vertical-relative:page;mso-wrap-style:square" o:ole="" o:preferrelative="t" filled="f" stroked="f">
            <v:stroke linestyle="single"/>
            <v:imagedata r:id="rId20" o:title="eqId15c0dbe3c080c4c4636c64803e5c1f76"/>
            <v:path o:extrusionok="f"/>
            <o:lock v:ext="edit" aspectratio="t"/>
          </v:shape>
          <o:OLEObject Type="Embed" ProgID="Equation.DSMT4" ShapeID="Object 595" DrawAspect="Content" ObjectID="_1234568048" r:id="rId284"/>
        </w:object>
      </w:r>
      <w:r>
        <w:rPr>
          <w:rFonts w:ascii="Times New Roman" w:hAnsi="Times New Roman" w:cs="Times New Roman" w:hint="default"/>
        </w:rPr>
        <w:t>中，</w:t>
      </w:r>
      <w:r>
        <w:rPr>
          <w:rFonts w:ascii="Times New Roman" w:hAnsi="Times New Roman" w:cs="Times New Roman" w:hint="default"/>
        </w:rPr>
        <w:object>
          <v:shape id="Object 596" o:spid="_x0000_i1201" type="#_x0000_t75" alt="eqId3d2c15801fee2405573677484f5dcfa4" style="width:33.43pt;height:11.45pt;mso-position-horizontal-relative:page;mso-position-vertical-relative:page;mso-wrap-style:square" o:ole="" o:preferrelative="t" filled="f" stroked="f">
            <v:stroke linestyle="single"/>
            <v:imagedata r:id="rId285" o:title="eqId3d2c15801fee2405573677484f5dcfa4"/>
            <v:path o:extrusionok="f"/>
            <o:lock v:ext="edit" aspectratio="t"/>
          </v:shape>
          <o:OLEObject Type="Embed" ProgID="Equation.DSMT4" ShapeID="Object 596" DrawAspect="Content" ObjectID="_1234568049" r:id="rId286"/>
        </w:object>
      </w:r>
      <w:r>
        <w:rPr>
          <w:rFonts w:ascii="Times New Roman" w:hAnsi="Times New Roman" w:cs="Times New Roman" w:hint="default"/>
        </w:rPr>
        <w:t>，</w:t>
      </w:r>
      <w:r>
        <w:rPr>
          <w:rFonts w:ascii="Times New Roman" w:hAnsi="Times New Roman" w:cs="Times New Roman" w:hint="default"/>
        </w:rPr>
        <w:object>
          <v:shape id="Object 597" o:spid="_x0000_i1202" type="#_x0000_t75" alt="eqIdef0402dd5ae3db10281f9f1e11738bcb" style="width:33.39pt;height:12.26pt;mso-position-horizontal-relative:page;mso-position-vertical-relative:page;mso-wrap-style:square" o:ole="" o:preferrelative="t" filled="f" stroked="f">
            <v:stroke linestyle="single"/>
            <v:imagedata r:id="rId287" o:title="eqIdef0402dd5ae3db10281f9f1e11738bcb"/>
            <v:path o:extrusionok="f"/>
            <o:lock v:ext="edit" aspectratio="t"/>
          </v:shape>
          <o:OLEObject Type="Embed" ProgID="Equation.DSMT4" ShapeID="Object 597" DrawAspect="Content" ObjectID="_1234568050" r:id="rId288"/>
        </w:object>
      </w:r>
      <w:r>
        <w:rPr>
          <w:rFonts w:ascii="Times New Roman" w:hAnsi="Times New Roman" w:cs="Times New Roman" w:hint="default"/>
        </w:rPr>
        <w:t>，求</w:t>
      </w:r>
      <w:r>
        <w:rPr>
          <w:rFonts w:ascii="Times New Roman" w:hAnsi="Times New Roman" w:cs="Times New Roman" w:hint="default"/>
        </w:rPr>
        <w:object>
          <v:shape id="Object 598" o:spid="_x0000_i1203" type="#_x0000_t75" alt="eqId15c0dbe3c080c4c4636c64803e5c1f76" style="width:31.64pt;height:12.01pt;mso-position-horizontal-relative:page;mso-position-vertical-relative:page;mso-wrap-style:square" o:ole="" o:preferrelative="t" filled="f" stroked="f">
            <v:stroke linestyle="single"/>
            <v:imagedata r:id="rId20" o:title="eqId15c0dbe3c080c4c4636c64803e5c1f76"/>
            <v:path o:extrusionok="f"/>
            <o:lock v:ext="edit" aspectratio="t"/>
          </v:shape>
          <o:OLEObject Type="Embed" ProgID="Equation.DSMT4" ShapeID="Object 598" DrawAspect="Content" ObjectID="_1234568051" r:id="rId289"/>
        </w:object>
      </w:r>
      <w:r>
        <w:rPr>
          <w:rFonts w:ascii="Times New Roman" w:hAnsi="Times New Roman" w:cs="Times New Roman" w:hint="default"/>
        </w:rPr>
        <w:t>的高</w:t>
      </w:r>
      <w:r>
        <w:rPr>
          <w:rFonts w:ascii="Times New Roman" w:hAnsi="Times New Roman" w:cs="Times New Roman" w:hint="default"/>
        </w:rPr>
        <w:object>
          <v:shape id="Object 599" o:spid="_x0000_i1204" type="#_x0000_t75" alt="eqId9d78abbad68bbbf12af10cd40ef4c353" style="width:17.62pt;height:12.26pt;mso-position-horizontal-relative:page;mso-position-vertical-relative:page;mso-wrap-style:square" o:ole="" o:preferrelative="t" filled="f" stroked="f">
            <v:stroke linestyle="single"/>
            <v:imagedata r:id="rId73" o:title="eqId9d78abbad68bbbf12af10cd40ef4c353"/>
            <v:path o:extrusionok="f"/>
            <o:lock v:ext="edit" aspectratio="t"/>
          </v:shape>
          <o:OLEObject Type="Embed" ProgID="Equation.DSMT4" ShapeID="Object 599" DrawAspect="Content" ObjectID="_1234568052" r:id="rId290"/>
        </w:object>
      </w:r>
      <w:r>
        <w:rPr>
          <w:rFonts w:ascii="Times New Roman" w:hAnsi="Times New Roman" w:cs="Times New Roman" w:hint="default"/>
        </w:rPr>
        <w:t>与</w:t>
      </w:r>
      <w:r>
        <w:rPr>
          <w:rFonts w:ascii="Times New Roman" w:hAnsi="Times New Roman" w:cs="Times New Roman" w:hint="default"/>
        </w:rPr>
        <w:object>
          <v:shape id="Object 600" o:spid="_x0000_i1205" type="#_x0000_t75" alt="eqId68a83fdd2ba72a2dba0b6b10bb3e06b9" style="width:17.62pt;height:11.46pt;mso-position-horizontal-relative:page;mso-position-vertical-relative:page;mso-wrap-style:square" o:ole="" o:preferrelative="t" filled="f" stroked="f">
            <v:stroke linestyle="single"/>
            <v:imagedata r:id="rId234" o:title="eqId68a83fdd2ba72a2dba0b6b10bb3e06b9"/>
            <v:path o:extrusionok="f"/>
            <o:lock v:ext="edit" aspectratio="t"/>
          </v:shape>
          <o:OLEObject Type="Embed" ProgID="Equation.DSMT4" ShapeID="Object 600" DrawAspect="Content" ObjectID="_1234568053" r:id="rId291"/>
        </w:object>
      </w:r>
      <w:r>
        <w:rPr>
          <w:rFonts w:ascii="Times New Roman" w:hAnsi="Times New Roman" w:cs="Times New Roman" w:hint="default"/>
        </w:rPr>
        <w:t>的比；</w:t>
      </w:r>
    </w:p>
    <w:p>
      <w:pPr>
        <w:tabs>
          <w:tab w:val="right" w:leader="dot" w:pos="9450"/>
        </w:tabs>
        <w:spacing w:line="360" w:lineRule="auto"/>
        <w:jc w:val="left"/>
        <w:textAlignment w:val="center"/>
        <w:rPr>
          <w:rFonts w:ascii="Times New Roman" w:hAnsi="Times New Roman" w:cs="Times New Roman" w:hint="default"/>
        </w:rPr>
      </w:pPr>
      <w:r>
        <w:rPr>
          <w:rFonts w:ascii="Times New Roman" w:hAnsi="Times New Roman" w:cs="Times New Roman" w:hint="default"/>
        </w:rPr>
        <w:t>（3）如图3，在</w:t>
      </w:r>
      <w:r>
        <w:rPr>
          <w:rFonts w:ascii="Times New Roman" w:hAnsi="Times New Roman" w:cs="Times New Roman" w:hint="default"/>
        </w:rPr>
        <w:object>
          <v:shape id="Object 601" o:spid="_x0000_i1206" type="#_x0000_t75" alt="eqId15c0dbe3c080c4c4636c64803e5c1f76" style="width:31.64pt;height:12.01pt;mso-position-horizontal-relative:page;mso-position-vertical-relative:page;mso-wrap-style:square" o:ole="" o:preferrelative="t" filled="f" stroked="f">
            <v:stroke linestyle="single"/>
            <v:imagedata r:id="rId20" o:title="eqId15c0dbe3c080c4c4636c64803e5c1f76"/>
            <v:path o:extrusionok="f"/>
            <o:lock v:ext="edit" aspectratio="t"/>
          </v:shape>
          <o:OLEObject Type="Embed" ProgID="Equation.DSMT4" ShapeID="Object 601" DrawAspect="Content" ObjectID="_1234568054" r:id="rId292"/>
        </w:object>
      </w:r>
      <w:r>
        <w:rPr>
          <w:rFonts w:ascii="Times New Roman" w:hAnsi="Times New Roman" w:cs="Times New Roman" w:hint="default"/>
        </w:rPr>
        <w:t>中，</w:t>
      </w:r>
      <w:r>
        <w:rPr>
          <w:rFonts w:ascii="Times New Roman" w:hAnsi="Times New Roman" w:cs="Times New Roman" w:hint="default"/>
        </w:rPr>
        <w:object>
          <v:shape id="Object 602" o:spid="_x0000_i1207" type="#_x0000_t75" alt="eqId7e3262fc038bbec5e7c8cc47df08bef7" style="width:43.96pt;height:12.3pt;mso-position-horizontal-relative:page;mso-position-vertical-relative:page;mso-wrap-style:square" o:ole="" o:preferrelative="t" filled="f" stroked="f">
            <v:stroke linestyle="single"/>
            <v:imagedata r:id="rId119" o:title="eqId7e3262fc038bbec5e7c8cc47df08bef7"/>
            <v:path o:extrusionok="f"/>
            <o:lock v:ext="edit" aspectratio="t"/>
          </v:shape>
          <o:OLEObject Type="Embed" ProgID="Equation.DSMT4" ShapeID="Object 602" DrawAspect="Content" ObjectID="_1234568055" r:id="rId293"/>
        </w:object>
      </w:r>
      <w:r>
        <w:rPr>
          <w:rFonts w:ascii="Times New Roman" w:hAnsi="Times New Roman" w:cs="Times New Roman" w:hint="default"/>
        </w:rPr>
        <w:t>，点</w:t>
      </w:r>
      <w:r>
        <w:rPr>
          <w:rFonts w:ascii="Times New Roman" w:hAnsi="Times New Roman" w:cs="Times New Roman" w:hint="default"/>
        </w:rPr>
        <w:object>
          <v:shape id="Object 603" o:spid="_x0000_i1208" type="#_x0000_t75" alt="eqId8455657dde27aabe6adb7b188e031c11" style="width:11.46pt;height:11.46pt;mso-position-horizontal-relative:page;mso-position-vertical-relative:page;mso-wrap-style:square" o:ole="" o:preferrelative="t" filled="f" stroked="f">
            <v:stroke linestyle="single"/>
            <v:imagedata r:id="rId47" o:title="eqId8455657dde27aabe6adb7b188e031c11"/>
            <v:path o:extrusionok="f"/>
            <o:lock v:ext="edit" aspectratio="t"/>
          </v:shape>
          <o:OLEObject Type="Embed" ProgID="Equation.DSMT4" ShapeID="Object 603" DrawAspect="Content" ObjectID="_1234568056" r:id="rId294"/>
        </w:object>
      </w:r>
      <w:r>
        <w:rPr>
          <w:rFonts w:ascii="Times New Roman" w:hAnsi="Times New Roman" w:cs="Times New Roman" w:hint="default"/>
        </w:rPr>
        <w:t>，</w:t>
      </w:r>
      <w:r>
        <w:rPr>
          <w:rFonts w:ascii="Times New Roman" w:hAnsi="Times New Roman" w:cs="Times New Roman" w:hint="default"/>
        </w:rPr>
        <w:object>
          <v:shape id="Object 604" o:spid="_x0000_i1209" type="#_x0000_t75" alt="eqIddad2a36927223bd70f426ba06aea4b45" style="width:9.7pt;height:10.4pt;mso-position-horizontal-relative:page;mso-position-vertical-relative:page;mso-wrap-style:square" o:ole="" o:preferrelative="t" filled="f" stroked="f">
            <v:stroke linestyle="single"/>
            <v:imagedata r:id="rId27" o:title="eqIddad2a36927223bd70f426ba06aea4b45"/>
            <v:path o:extrusionok="f"/>
            <o:lock v:ext="edit" aspectratio="t"/>
          </v:shape>
          <o:OLEObject Type="Embed" ProgID="Equation.DSMT4" ShapeID="Object 604" DrawAspect="Content" ObjectID="_1234568057" r:id="rId295"/>
        </w:object>
      </w:r>
      <w:r>
        <w:rPr>
          <w:rFonts w:ascii="Times New Roman" w:hAnsi="Times New Roman" w:cs="Times New Roman" w:hint="default"/>
        </w:rPr>
        <w:t>分别在边</w:t>
      </w:r>
      <w:r>
        <w:rPr>
          <w:rFonts w:ascii="Times New Roman" w:hAnsi="Times New Roman" w:cs="Times New Roman" w:hint="default"/>
        </w:rPr>
        <w:object>
          <v:shape id="Object 605" o:spid="_x0000_i1210" type="#_x0000_t75" alt="eqIdf52a58fbaf4fea03567e88a9f0f6e37e" style="width:17.62pt;height:11.46pt;mso-position-horizontal-relative:page;mso-position-vertical-relative:page;mso-wrap-style:square" o:ole="" o:preferrelative="t" filled="f" stroked="f">
            <v:stroke linestyle="single"/>
            <v:imagedata r:id="rId296" o:title="eqIdf52a58fbaf4fea03567e88a9f0f6e37e"/>
            <v:path o:extrusionok="f"/>
            <o:lock v:ext="edit" aspectratio="t"/>
          </v:shape>
          <o:OLEObject Type="Embed" ProgID="Equation.DSMT4" ShapeID="Object 605" DrawAspect="Content" ObjectID="_1234568058" r:id="rId297"/>
        </w:object>
      </w:r>
      <w:r>
        <w:rPr>
          <w:rFonts w:ascii="Times New Roman" w:hAnsi="Times New Roman" w:cs="Times New Roman" w:hint="default"/>
        </w:rPr>
        <w:t>，</w:t>
      </w:r>
      <w:r>
        <w:rPr>
          <w:rFonts w:ascii="Times New Roman" w:hAnsi="Times New Roman" w:cs="Times New Roman" w:hint="default"/>
        </w:rPr>
        <w:object>
          <v:shape id="Object 606" o:spid="_x0000_i1211" type="#_x0000_t75" alt="eqId60ef95894ceebaf236170e8832dcf7e3" style="width:18.43pt;height:12.26pt;mso-position-horizontal-relative:page;mso-position-vertical-relative:page;mso-wrap-style:square" o:ole="" o:preferrelative="t" filled="f" stroked="f">
            <v:stroke linestyle="single"/>
            <v:imagedata r:id="rId16" o:title="eqId60ef95894ceebaf236170e8832dcf7e3"/>
            <v:path o:extrusionok="f"/>
            <o:lock v:ext="edit" aspectratio="t"/>
          </v:shape>
          <o:OLEObject Type="Embed" ProgID="Equation.DSMT4" ShapeID="Object 606" DrawAspect="Content" ObjectID="_1234568059" r:id="rId298"/>
        </w:object>
      </w:r>
      <w:r>
        <w:rPr>
          <w:rFonts w:ascii="Times New Roman" w:hAnsi="Times New Roman" w:cs="Times New Roman" w:hint="default"/>
        </w:rPr>
        <w:t>上，且</w:t>
      </w:r>
      <w:r>
        <w:rPr>
          <w:rFonts w:ascii="Times New Roman" w:hAnsi="Times New Roman" w:cs="Times New Roman" w:hint="default"/>
        </w:rPr>
        <w:object>
          <v:shape id="Object 607" o:spid="_x0000_i1212" type="#_x0000_t75" alt="eqId17cb150af390b82e5abd89e1cef063a4" style="width:41.36pt;height:11.15pt;mso-position-horizontal-relative:page;mso-position-vertical-relative:page;mso-wrap-style:square" o:ole="" o:preferrelative="t" filled="f" stroked="f">
            <v:stroke linestyle="single"/>
            <v:imagedata r:id="rId299" o:title="eqId17cb150af390b82e5abd89e1cef063a4"/>
            <v:path o:extrusionok="f"/>
            <o:lock v:ext="edit" aspectratio="t"/>
          </v:shape>
          <o:OLEObject Type="Embed" ProgID="Equation.DSMT4" ShapeID="Object 607" DrawAspect="Content" ObjectID="_1234568060" r:id="rId300"/>
        </w:object>
      </w:r>
      <w:r>
        <w:rPr>
          <w:rFonts w:ascii="Times New Roman" w:hAnsi="Times New Roman" w:cs="Times New Roman" w:hint="default"/>
        </w:rPr>
        <w:t>，</w:t>
      </w:r>
      <w:r>
        <w:rPr>
          <w:rFonts w:ascii="Times New Roman" w:hAnsi="Times New Roman" w:cs="Times New Roman" w:hint="default"/>
        </w:rPr>
        <w:object>
          <v:shape id="Object 608" o:spid="_x0000_i1213" type="#_x0000_t75" alt="eqId9a82abf041a3135fc1eb413d669a0e9c" style="width:43.12pt;height:11.31pt;mso-position-horizontal-relative:page;mso-position-vertical-relative:page;mso-wrap-style:square" o:ole="" o:preferrelative="t" filled="f" stroked="f">
            <v:stroke linestyle="single"/>
            <v:imagedata r:id="rId301" o:title="eqId9a82abf041a3135fc1eb413d669a0e9c"/>
            <v:path o:extrusionok="f"/>
            <o:lock v:ext="edit" aspectratio="t"/>
          </v:shape>
          <o:OLEObject Type="Embed" ProgID="Equation.DSMT4" ShapeID="Object 608" DrawAspect="Content" ObjectID="_1234568061" r:id="rId302"/>
        </w:object>
      </w:r>
      <w:r>
        <w:rPr>
          <w:rFonts w:ascii="Times New Roman" w:hAnsi="Times New Roman" w:cs="Times New Roman" w:hint="default"/>
        </w:rPr>
        <w:t>，</w:t>
      </w:r>
      <w:r>
        <w:rPr>
          <w:rFonts w:ascii="Times New Roman" w:hAnsi="Times New Roman" w:cs="Times New Roman" w:hint="default"/>
        </w:rPr>
        <w:object>
          <v:shape id="Object 609" o:spid="_x0000_i1214" type="#_x0000_t75" alt="eqIdc3e4cfac43251d5b66003b24890ee074" style="width:44.89pt;height:11.2pt;mso-position-horizontal-relative:page;mso-position-vertical-relative:page;mso-wrap-style:square" o:ole="" o:preferrelative="t" filled="f" stroked="f">
            <v:stroke linestyle="single"/>
            <v:imagedata r:id="rId303" o:title="eqIdc3e4cfac43251d5b66003b24890ee074"/>
            <v:path o:extrusionok="f"/>
            <o:lock v:ext="edit" aspectratio="t"/>
          </v:shape>
          <o:OLEObject Type="Embed" ProgID="Equation.DSMT4" ShapeID="Object 609" DrawAspect="Content" ObjectID="_1234568062" r:id="rId304"/>
        </w:object>
      </w:r>
      <w:r>
        <w:rPr>
          <w:rFonts w:ascii="Times New Roman" w:hAnsi="Times New Roman" w:cs="Times New Roman" w:hint="default"/>
        </w:rPr>
        <w:t>，垂足分别为点</w:t>
      </w:r>
      <w:r>
        <w:rPr>
          <w:rFonts w:ascii="Times New Roman" w:hAnsi="Times New Roman" w:cs="Times New Roman" w:hint="default"/>
        </w:rPr>
        <w:object>
          <v:shape id="Object 610" o:spid="_x0000_i1215" type="#_x0000_t75" alt="eqId2a30f3a8b673cc28bd90c50cf1a35281" style="width:10.56pt;height:11.46pt;mso-position-horizontal-relative:page;mso-position-vertical-relative:page;mso-wrap-style:square" o:ole="" o:preferrelative="t" filled="f" stroked="f">
            <v:stroke linestyle="single"/>
            <v:imagedata r:id="rId49" o:title="eqId2a30f3a8b673cc28bd90c50cf1a35281"/>
            <v:path o:extrusionok="f"/>
            <o:lock v:ext="edit" aspectratio="t"/>
          </v:shape>
          <o:OLEObject Type="Embed" ProgID="Equation.DSMT4" ShapeID="Object 610" DrawAspect="Content" ObjectID="_1234568063" r:id="rId305"/>
        </w:object>
      </w:r>
      <w:r>
        <w:rPr>
          <w:rFonts w:ascii="Times New Roman" w:hAnsi="Times New Roman" w:cs="Times New Roman" w:hint="default"/>
        </w:rPr>
        <w:t>，</w:t>
      </w:r>
      <w:r>
        <w:rPr>
          <w:rFonts w:ascii="Times New Roman" w:hAnsi="Times New Roman" w:cs="Times New Roman" w:hint="default"/>
        </w:rPr>
        <w:object>
          <v:shape id="Object 611" o:spid="_x0000_i1216" type="#_x0000_t75" alt="eqIda0ed1ec316bc54c37c4286c208f55667" style="width:11.46pt;height:11.46pt;mso-position-horizontal-relative:page;mso-position-vertical-relative:page;mso-wrap-style:square" o:ole="" o:preferrelative="t" filled="f" stroked="f">
            <v:stroke linestyle="single"/>
            <v:imagedata r:id="rId29" o:title="eqIda0ed1ec316bc54c37c4286c208f55667"/>
            <v:path o:extrusionok="f"/>
            <o:lock v:ext="edit" aspectratio="t"/>
          </v:shape>
          <o:OLEObject Type="Embed" ProgID="Equation.DSMT4" ShapeID="Object 611" DrawAspect="Content" ObjectID="_1234568064" r:id="rId306"/>
        </w:object>
      </w:r>
      <w:r>
        <w:rPr>
          <w:rFonts w:ascii="Times New Roman" w:hAnsi="Times New Roman" w:cs="Times New Roman" w:hint="default"/>
        </w:rPr>
        <w:t>．若</w:t>
      </w:r>
      <w:r>
        <w:rPr>
          <w:rFonts w:ascii="Times New Roman" w:hAnsi="Times New Roman" w:cs="Times New Roman" w:hint="default"/>
        </w:rPr>
        <w:object>
          <v:shape id="Object 612" o:spid="_x0000_i1217" type="#_x0000_t75" alt="eqId57ebb33adb2310a6e03918761e68204a" style="width:37.8pt;height:12.6pt;mso-position-horizontal-relative:page;mso-position-vertical-relative:page;mso-wrap-style:square" o:ole="" o:preferrelative="t" filled="f" stroked="f">
            <v:stroke linestyle="single"/>
            <v:imagedata r:id="rId307" o:title="eqId57ebb33adb2310a6e03918761e68204a"/>
            <v:path o:extrusionok="f"/>
            <o:lock v:ext="edit" aspectratio="t"/>
          </v:shape>
          <o:OLEObject Type="Embed" ProgID="Equation.DSMT4" ShapeID="Object 612" DrawAspect="Content" ObjectID="_1234568065" r:id="rId308"/>
        </w:object>
      </w:r>
      <w:r>
        <w:rPr>
          <w:rFonts w:ascii="Times New Roman" w:hAnsi="Times New Roman" w:cs="Times New Roman" w:hint="default"/>
        </w:rPr>
        <w:t>，求</w:t>
      </w:r>
      <w:r>
        <w:rPr>
          <w:rFonts w:ascii="Times New Roman" w:hAnsi="Times New Roman" w:cs="Times New Roman" w:hint="default"/>
        </w:rPr>
        <w:object>
          <v:shape id="Object 613" o:spid="_x0000_i1218" type="#_x0000_t75" alt="eqId506bbc434d386f2d8e10607b70c56c18" style="width:43.12pt;height:11.55pt;mso-position-horizontal-relative:page;mso-position-vertical-relative:page;mso-wrap-style:square" o:ole="" o:preferrelative="t" filled="f" stroked="f">
            <v:stroke linestyle="single"/>
            <v:imagedata r:id="rId309" o:title="eqId506bbc434d386f2d8e10607b70c56c18"/>
            <v:path o:extrusionok="f"/>
            <o:lock v:ext="edit" aspectratio="t"/>
          </v:shape>
          <o:OLEObject Type="Embed" ProgID="Equation.DSMT4" ShapeID="Object 613" DrawAspect="Content" ObjectID="_1234568066" r:id="rId310"/>
        </w:object>
      </w:r>
      <w:r>
        <w:rPr>
          <w:rFonts w:ascii="Times New Roman" w:hAnsi="Times New Roman" w:cs="Times New Roman" w:hint="default"/>
        </w:rPr>
        <w:t>的值．</w:t>
      </w:r>
    </w:p>
    <w:p>
      <w:pPr>
        <w:tabs>
          <w:tab w:val="right" w:leader="dot" w:pos="9450"/>
        </w:tabs>
        <w:spacing w:line="360" w:lineRule="auto"/>
        <w:jc w:val="left"/>
        <w:textAlignment w:val="center"/>
        <w:rPr>
          <w:rFonts w:ascii="Times New Roman" w:eastAsia="Times New Roman" w:hAnsi="Times New Roman" w:cs="Times New Roman" w:hint="default"/>
          <w:kern w:val="0"/>
          <w:sz w:val="24"/>
          <w:szCs w:val="24"/>
        </w:rPr>
      </w:pPr>
      <w:r>
        <w:rPr>
          <w:rFonts w:ascii="Times New Roman" w:eastAsia="Times New Roman" w:hAnsi="Times New Roman" w:cs="Times New Roman" w:hint="default"/>
          <w:kern w:val="0"/>
          <w:sz w:val="24"/>
          <w:szCs w:val="24"/>
        </w:rPr>
        <w:pict>
          <v:shape id="图片 100055" o:spid="_x0000_i1219" type="#_x0000_t75" alt="@@@484d78ab-bc7d-4842-9646-bc1b7685c9c2" style="width:395.17pt;height:100.5pt;mso-position-horizontal-relative:page;mso-position-vertical-relative:page;mso-wrap-style:square" filled="f" stroked="f">
            <v:stroke linestyle="single"/>
            <v:imagedata r:id="rId311" o:title="@@@484d78ab-bc7d-4842-9646-bc1b7685c9c2"/>
            <v:path o:extrusionok="f"/>
            <o:lock v:ext="edit" aspectratio="t"/>
          </v:shape>
        </w:pict>
      </w:r>
    </w:p>
    <w:p>
      <w:pPr>
        <w:tabs>
          <w:tab w:val="right" w:leader="dot" w:pos="9450"/>
        </w:tabs>
        <w:spacing w:line="360" w:lineRule="auto"/>
        <w:jc w:val="left"/>
        <w:textAlignment w:val="center"/>
        <w:rPr>
          <w:rFonts w:ascii="Times New Roman" w:eastAsia="等线" w:hAnsi="Times New Roman" w:cs="Times New Roman" w:hint="default"/>
          <w:kern w:val="0"/>
          <w:sz w:val="24"/>
          <w:szCs w:val="24"/>
        </w:rPr>
      </w:pPr>
    </w:p>
    <w:p>
      <w:pPr>
        <w:tabs>
          <w:tab w:val="right" w:leader="dot" w:pos="9450"/>
        </w:tabs>
        <w:spacing w:line="360" w:lineRule="auto"/>
        <w:jc w:val="left"/>
        <w:textAlignment w:val="center"/>
        <w:rPr>
          <w:rFonts w:ascii="Times New Roman" w:eastAsia="等线" w:hAnsi="Times New Roman" w:cs="Times New Roman" w:hint="default"/>
          <w:kern w:val="0"/>
          <w:sz w:val="24"/>
          <w:szCs w:val="24"/>
        </w:rPr>
      </w:pPr>
    </w:p>
    <w:p>
      <w:pPr>
        <w:tabs>
          <w:tab w:val="right" w:leader="dot" w:pos="9450"/>
        </w:tabs>
        <w:spacing w:line="360" w:lineRule="auto"/>
        <w:jc w:val="left"/>
        <w:textAlignment w:val="center"/>
        <w:rPr>
          <w:rFonts w:ascii="Times New Roman" w:eastAsia="等线" w:hAnsi="Times New Roman" w:cs="Times New Roman" w:hint="default"/>
          <w:kern w:val="0"/>
          <w:sz w:val="24"/>
          <w:szCs w:val="24"/>
        </w:rPr>
      </w:pPr>
    </w:p>
    <w:p>
      <w:pPr>
        <w:tabs>
          <w:tab w:val="right" w:leader="dot" w:pos="9450"/>
        </w:tabs>
        <w:spacing w:line="360" w:lineRule="auto"/>
        <w:jc w:val="left"/>
        <w:textAlignment w:val="center"/>
        <w:rPr>
          <w:rFonts w:ascii="Times New Roman" w:eastAsia="等线" w:hAnsi="Times New Roman" w:cs="Times New Roman" w:hint="default"/>
        </w:rPr>
      </w:pPr>
    </w:p>
    <w:p>
      <w:pPr>
        <w:tabs>
          <w:tab w:val="right" w:leader="dot" w:pos="9450"/>
        </w:tabs>
        <w:spacing w:line="360" w:lineRule="auto"/>
        <w:jc w:val="left"/>
        <w:textAlignment w:val="center"/>
        <w:rPr>
          <w:rFonts w:ascii="Times New Roman" w:hAnsi="Times New Roman" w:cs="Times New Roman" w:hint="default"/>
        </w:rPr>
      </w:pPr>
      <w:r>
        <w:rPr>
          <w:rFonts w:ascii="Times New Roman" w:hAnsi="Times New Roman" w:cs="Times New Roman" w:hint="default"/>
        </w:rPr>
        <w:t>23．</w:t>
      </w:r>
      <w:r>
        <w:rPr>
          <w:rFonts w:ascii="Times New Roman" w:hAnsi="Times New Roman" w:cs="Times New Roman" w:hint="default"/>
        </w:rPr>
        <w:t>（1</w:t>
      </w:r>
      <w:r>
        <w:rPr>
          <w:rFonts w:ascii="Times New Roman" w:hAnsi="Times New Roman" w:cs="Times New Roman" w:hint="default"/>
        </w:rPr>
        <w:t>0</w:t>
      </w:r>
      <w:r>
        <w:rPr>
          <w:rFonts w:ascii="Times New Roman" w:hAnsi="Times New Roman" w:cs="Times New Roman" w:hint="default"/>
        </w:rPr>
        <w:t>分）</w:t>
      </w:r>
      <w:r>
        <w:rPr>
          <w:rFonts w:ascii="Times New Roman" w:hAnsi="Times New Roman" w:cs="Times New Roman" w:hint="default"/>
        </w:rPr>
        <w:t>（1）如图</w:t>
      </w:r>
      <w:r>
        <w:rPr>
          <w:rFonts w:ascii="Times New Roman" w:hAnsi="Times New Roman" w:cs="Times New Roman" w:hint="default"/>
        </w:rPr>
        <w:t>①</w:t>
      </w:r>
      <w:r>
        <w:rPr>
          <w:rFonts w:ascii="Times New Roman" w:hAnsi="Times New Roman" w:cs="Times New Roman" w:hint="default"/>
        </w:rPr>
        <w:t>所示，已知在四边形</w:t>
      </w:r>
      <w:r>
        <w:rPr>
          <w:rFonts w:ascii="Times New Roman" w:hAnsi="Times New Roman" w:cs="Times New Roman" w:hint="default"/>
        </w:rPr>
        <w:object>
          <v:shape id="Object 614" o:spid="_x0000_i1220" type="#_x0000_t75" alt="eqId411b38a18046fea8e9fab1f9f9b80a5f" style="width:31.64pt;height:12.25pt;mso-position-horizontal-relative:page;mso-position-vertical-relative:page;mso-wrap-style:square" o:ole="" o:preferrelative="t" filled="f" stroked="f">
            <v:stroke linestyle="single"/>
            <v:imagedata r:id="rId312" o:title="eqId411b38a18046fea8e9fab1f9f9b80a5f"/>
            <v:path o:extrusionok="f"/>
            <o:lock v:ext="edit" aspectratio="t"/>
          </v:shape>
          <o:OLEObject Type="Embed" ProgID="Equation.DSMT4" ShapeID="Object 614" DrawAspect="Content" ObjectID="_1234568067" r:id="rId313"/>
        </w:object>
      </w:r>
      <w:r>
        <w:rPr>
          <w:rFonts w:ascii="Times New Roman" w:hAnsi="Times New Roman" w:cs="Times New Roman" w:hint="default"/>
        </w:rPr>
        <w:t>中，</w:t>
      </w:r>
      <w:r>
        <w:rPr>
          <w:rFonts w:ascii="Times New Roman" w:hAnsi="Times New Roman" w:cs="Times New Roman" w:hint="default"/>
        </w:rPr>
        <w:object>
          <v:shape id="Object 615" o:spid="_x0000_i1221" type="#_x0000_t75" alt="eqIda5a46215f955b7cc1fb58bc2e267ffb8" style="width:205.92pt;height:13.84pt;mso-position-horizontal-relative:page;mso-position-vertical-relative:page;mso-wrap-style:square" o:ole="" o:preferrelative="t" filled="f" stroked="f">
            <v:stroke linestyle="single"/>
            <v:imagedata r:id="rId314" o:title="eqIda5a46215f955b7cc1fb58bc2e267ffb8"/>
            <v:path o:extrusionok="f"/>
            <o:lock v:ext="edit" aspectratio="t"/>
          </v:shape>
          <o:OLEObject Type="Embed" ProgID="Equation.DSMT4" ShapeID="Object 615" DrawAspect="Content" ObjectID="_1234568068" r:id="rId315"/>
        </w:object>
      </w:r>
      <w:r>
        <w:rPr>
          <w:rFonts w:ascii="Times New Roman" w:hAnsi="Times New Roman" w:cs="Times New Roman" w:hint="default"/>
        </w:rPr>
        <w:t>，试说明</w:t>
      </w:r>
      <w:r>
        <w:rPr>
          <w:rFonts w:ascii="Times New Roman" w:hAnsi="Times New Roman" w:cs="Times New Roman" w:hint="default"/>
        </w:rPr>
        <w:object>
          <v:shape id="Object 616" o:spid="_x0000_i1222" type="#_x0000_t75" alt="eqId6c55ee522f41c43253050e92b3c8de31" style="width:42.24pt;height:12.56pt;mso-position-horizontal-relative:page;mso-position-vertical-relative:page;mso-wrap-style:square" o:ole="" o:preferrelative="t" filled="f" stroked="f">
            <v:stroke linestyle="single"/>
            <v:imagedata r:id="rId316" o:title="eqId6c55ee522f41c43253050e92b3c8de31"/>
            <v:path o:extrusionok="f"/>
            <o:lock v:ext="edit" aspectratio="t"/>
          </v:shape>
          <o:OLEObject Type="Embed" ProgID="Equation.DSMT4" ShapeID="Object 616" DrawAspect="Content" ObjectID="_1234568069" r:id="rId317"/>
        </w:object>
      </w:r>
      <w:r>
        <w:rPr>
          <w:rFonts w:ascii="Times New Roman" w:hAnsi="Times New Roman" w:cs="Times New Roman" w:hint="default"/>
        </w:rPr>
        <w:t>．</w:t>
      </w:r>
    </w:p>
    <w:p>
      <w:pPr>
        <w:tabs>
          <w:tab w:val="right" w:leader="dot" w:pos="9450"/>
        </w:tabs>
        <w:spacing w:line="360" w:lineRule="auto"/>
        <w:jc w:val="left"/>
        <w:textAlignment w:val="center"/>
        <w:rPr>
          <w:rFonts w:ascii="Times New Roman" w:hAnsi="Times New Roman" w:cs="Times New Roman" w:hint="default"/>
        </w:rPr>
      </w:pPr>
      <w:r>
        <w:rPr>
          <w:rFonts w:ascii="Times New Roman" w:hAnsi="Times New Roman" w:cs="Times New Roman" w:hint="default"/>
        </w:rPr>
        <w:t>（2）若将图</w:t>
      </w:r>
      <w:r>
        <w:rPr>
          <w:rFonts w:ascii="Times New Roman" w:hAnsi="Times New Roman" w:cs="Times New Roman" w:hint="default"/>
        </w:rPr>
        <w:t>①</w:t>
      </w:r>
      <w:r>
        <w:rPr>
          <w:rFonts w:ascii="Times New Roman" w:hAnsi="Times New Roman" w:cs="Times New Roman" w:hint="default"/>
        </w:rPr>
        <w:t>中的点</w:t>
      </w:r>
      <w:r>
        <w:rPr>
          <w:rFonts w:ascii="Times New Roman" w:hAnsi="Times New Roman" w:cs="Times New Roman" w:hint="default"/>
        </w:rPr>
        <w:object>
          <v:shape id="Object 617" o:spid="_x0000_i1223" type="#_x0000_t75" alt="eqId6a373959bb9026f8a09845c0b828bf82" style="width:27.27pt;height:12.65pt;mso-position-horizontal-relative:page;mso-position-vertical-relative:page;mso-wrap-style:square" o:ole="" o:preferrelative="t" filled="f" stroked="f">
            <v:stroke linestyle="single"/>
            <v:imagedata r:id="rId318" o:title="eqId6a373959bb9026f8a09845c0b828bf82"/>
            <v:path o:extrusionok="f"/>
            <o:lock v:ext="edit" aspectratio="t"/>
          </v:shape>
          <o:OLEObject Type="Embed" ProgID="Equation.DSMT4" ShapeID="Object 617" DrawAspect="Content" ObjectID="_1234568070" r:id="rId319"/>
        </w:object>
      </w:r>
      <w:r>
        <w:rPr>
          <w:rFonts w:ascii="Times New Roman" w:hAnsi="Times New Roman" w:cs="Times New Roman" w:hint="default"/>
        </w:rPr>
        <w:t>在</w:t>
      </w:r>
      <w:r>
        <w:rPr>
          <w:rFonts w:ascii="Times New Roman" w:hAnsi="Times New Roman" w:cs="Times New Roman" w:hint="default"/>
        </w:rPr>
        <w:object>
          <v:shape id="Object 618" o:spid="_x0000_i1224" type="#_x0000_t75" alt="eqId03902478df1a55bc99703210bccab910" style="width:18.43pt;height:11.46pt;mso-position-horizontal-relative:page;mso-position-vertical-relative:page;mso-wrap-style:square" o:ole="" o:preferrelative="t" filled="f" stroked="f">
            <v:stroke linestyle="single"/>
            <v:imagedata r:id="rId149" o:title="eqId03902478df1a55bc99703210bccab910"/>
            <v:path o:extrusionok="f"/>
            <o:lock v:ext="edit" aspectratio="t"/>
          </v:shape>
          <o:OLEObject Type="Embed" ProgID="Equation.DSMT4" ShapeID="Object 618" DrawAspect="Content" ObjectID="_1234568071" r:id="rId320"/>
        </w:object>
      </w:r>
      <w:r>
        <w:rPr>
          <w:rFonts w:ascii="Times New Roman" w:hAnsi="Times New Roman" w:cs="Times New Roman" w:hint="default"/>
        </w:rPr>
        <w:t>所在的直线上做相向运动，得到图</w:t>
      </w:r>
      <w:r>
        <w:rPr>
          <w:rFonts w:ascii="Times New Roman" w:hAnsi="Times New Roman" w:cs="Times New Roman" w:hint="default"/>
        </w:rPr>
        <w:t>②</w:t>
      </w:r>
      <w:r>
        <w:rPr>
          <w:rFonts w:ascii="Times New Roman" w:hAnsi="Times New Roman" w:cs="Times New Roman" w:hint="default"/>
        </w:rPr>
        <w:t>，其他条件不变，</w:t>
      </w:r>
      <w:r>
        <w:rPr>
          <w:rFonts w:ascii="Times New Roman" w:hAnsi="Times New Roman" w:cs="Times New Roman" w:hint="default"/>
        </w:rPr>
        <w:object>
          <v:shape id="Object 619" o:spid="_x0000_i1225" type="#_x0000_t75" alt="eqId6c55ee522f41c43253050e92b3c8de31" style="width:42.24pt;height:12.56pt;mso-position-horizontal-relative:page;mso-position-vertical-relative:page;mso-wrap-style:square" o:ole="" o:preferrelative="t" filled="f" stroked="f">
            <v:stroke linestyle="single"/>
            <v:imagedata r:id="rId316" o:title="eqId6c55ee522f41c43253050e92b3c8de31"/>
            <v:path o:extrusionok="f"/>
            <o:lock v:ext="edit" aspectratio="t"/>
          </v:shape>
          <o:OLEObject Type="Embed" ProgID="Equation.DSMT4" ShapeID="Object 619" DrawAspect="Content" ObjectID="_1234568072" r:id="rId321"/>
        </w:object>
      </w:r>
      <w:r>
        <w:rPr>
          <w:rFonts w:ascii="Times New Roman" w:hAnsi="Times New Roman" w:cs="Times New Roman" w:hint="default"/>
        </w:rPr>
        <w:t>还成立吗？为什么？</w:t>
      </w:r>
    </w:p>
    <w:p>
      <w:pPr>
        <w:tabs>
          <w:tab w:val="right" w:leader="dot" w:pos="9450"/>
        </w:tabs>
        <w:spacing w:line="360" w:lineRule="auto"/>
        <w:jc w:val="left"/>
        <w:textAlignment w:val="center"/>
        <w:rPr>
          <w:rFonts w:ascii="Times New Roman" w:hAnsi="Times New Roman" w:cs="Times New Roman" w:hint="default"/>
        </w:rPr>
      </w:pPr>
      <w:r>
        <w:rPr>
          <w:rFonts w:ascii="Times New Roman" w:hAnsi="Times New Roman" w:cs="Times New Roman" w:hint="default"/>
        </w:rPr>
        <w:t>（3）若将图</w:t>
      </w:r>
      <w:r>
        <w:rPr>
          <w:rFonts w:ascii="Times New Roman" w:hAnsi="Times New Roman" w:cs="Times New Roman" w:hint="default"/>
        </w:rPr>
        <w:t>②</w:t>
      </w:r>
      <w:r>
        <w:rPr>
          <w:rFonts w:ascii="Times New Roman" w:hAnsi="Times New Roman" w:cs="Times New Roman" w:hint="default"/>
        </w:rPr>
        <w:t>中的点</w:t>
      </w:r>
      <w:r>
        <w:rPr>
          <w:rFonts w:ascii="Times New Roman" w:hAnsi="Times New Roman" w:cs="Times New Roman" w:hint="default"/>
        </w:rPr>
        <w:object>
          <v:shape id="Object 620" o:spid="_x0000_i1226" type="#_x0000_t75" alt="eqId6a373959bb9026f8a09845c0b828bf82" style="width:27.27pt;height:12.65pt;mso-position-horizontal-relative:page;mso-position-vertical-relative:page;mso-wrap-style:square" o:ole="" o:preferrelative="t" filled="f" stroked="f">
            <v:stroke linestyle="single"/>
            <v:imagedata r:id="rId318" o:title="eqId6a373959bb9026f8a09845c0b828bf82"/>
            <v:path o:extrusionok="f"/>
            <o:lock v:ext="edit" aspectratio="t"/>
          </v:shape>
          <o:OLEObject Type="Embed" ProgID="Equation.DSMT4" ShapeID="Object 620" DrawAspect="Content" ObjectID="_1234568073" r:id="rId322"/>
        </w:object>
      </w:r>
      <w:r>
        <w:rPr>
          <w:rFonts w:ascii="Times New Roman" w:hAnsi="Times New Roman" w:cs="Times New Roman" w:hint="default"/>
        </w:rPr>
        <w:t>继续运动，得到图</w:t>
      </w:r>
      <w:r>
        <w:rPr>
          <w:rFonts w:ascii="Times New Roman" w:hAnsi="Times New Roman" w:cs="Times New Roman" w:hint="default"/>
        </w:rPr>
        <w:t>③</w:t>
      </w:r>
      <w:r>
        <w:rPr>
          <w:rFonts w:ascii="Times New Roman" w:hAnsi="Times New Roman" w:cs="Times New Roman" w:hint="default"/>
        </w:rPr>
        <w:t>，其他条件不变，</w:t>
      </w:r>
      <w:r>
        <w:rPr>
          <w:rFonts w:ascii="Times New Roman" w:hAnsi="Times New Roman" w:cs="Times New Roman" w:hint="default"/>
        </w:rPr>
        <w:object>
          <v:shape id="Object 621" o:spid="_x0000_i1227" type="#_x0000_t75" alt="eqId274cf35acb4a1748d15c39d15a9bea7b" style="width:15.85pt;height:10.55pt;mso-position-horizontal-relative:page;mso-position-vertical-relative:page;mso-wrap-style:square" o:ole="" o:preferrelative="t" filled="f" stroked="f">
            <v:stroke linestyle="single"/>
            <v:imagedata r:id="rId323" o:title="eqId274cf35acb4a1748d15c39d15a9bea7b"/>
            <v:path o:extrusionok="f"/>
            <o:lock v:ext="edit" aspectratio="t"/>
          </v:shape>
          <o:OLEObject Type="Embed" ProgID="Equation.DSMT4" ShapeID="Object 621" DrawAspect="Content" ObjectID="_1234568074" r:id="rId324"/>
        </w:object>
      </w:r>
      <w:r>
        <w:rPr>
          <w:rFonts w:ascii="Times New Roman" w:hAnsi="Times New Roman" w:cs="Times New Roman" w:hint="default"/>
        </w:rPr>
        <w:t>和</w:t>
      </w:r>
      <w:r>
        <w:rPr>
          <w:rFonts w:ascii="Times New Roman" w:hAnsi="Times New Roman" w:cs="Times New Roman" w:hint="default"/>
        </w:rPr>
        <w:object>
          <v:shape id="Object 622" o:spid="_x0000_i1228" type="#_x0000_t75" alt="eqId4eedae8d316c76e3d0b451256de03fb9" style="width:16.71pt;height:12.26pt;mso-position-horizontal-relative:page;mso-position-vertical-relative:page;mso-wrap-style:square" o:ole="" o:preferrelative="t" filled="f" stroked="f">
            <v:stroke linestyle="single"/>
            <v:imagedata r:id="rId325" o:title="eqId4eedae8d316c76e3d0b451256de03fb9"/>
            <v:path o:extrusionok="f"/>
            <o:lock v:ext="edit" aspectratio="t"/>
          </v:shape>
          <o:OLEObject Type="Embed" ProgID="Equation.DSMT4" ShapeID="Object 622" DrawAspect="Content" ObjectID="_1234568075" r:id="rId326"/>
        </w:object>
      </w:r>
      <w:r>
        <w:rPr>
          <w:rFonts w:ascii="Times New Roman" w:hAnsi="Times New Roman" w:cs="Times New Roman" w:hint="default"/>
        </w:rPr>
        <w:t>还相等吗？为什么？</w:t>
      </w:r>
    </w:p>
    <w:p>
      <w:pPr>
        <w:tabs>
          <w:tab w:val="right" w:leader="dot" w:pos="9450"/>
        </w:tabs>
        <w:spacing w:line="360" w:lineRule="auto"/>
        <w:jc w:val="left"/>
        <w:textAlignment w:val="center"/>
        <w:rPr>
          <w:rFonts w:ascii="Times New Roman" w:eastAsia="Times New Roman" w:hAnsi="Times New Roman" w:cs="Times New Roman" w:hint="default"/>
          <w:kern w:val="0"/>
          <w:sz w:val="24"/>
          <w:szCs w:val="24"/>
        </w:rPr>
      </w:pPr>
      <w:r>
        <w:rPr>
          <w:rFonts w:ascii="Times New Roman" w:eastAsia="Times New Roman" w:hAnsi="Times New Roman" w:cs="Times New Roman" w:hint="default"/>
          <w:kern w:val="0"/>
          <w:sz w:val="24"/>
          <w:szCs w:val="24"/>
        </w:rPr>
        <w:pict>
          <v:shape id="图片 100057" o:spid="_x0000_i1229" type="#_x0000_t75" alt="@@@41d72c4c-2dc3-4a42-b68e-c5f1d9bbdf44" style="width:317.96pt;height:82.5pt;mso-position-horizontal-relative:page;mso-position-vertical-relative:page;mso-wrap-style:square" filled="f" stroked="f">
            <v:stroke linestyle="single"/>
            <v:imagedata r:id="rId327" o:title="@@@41d72c4c-2dc3-4a42-b68e-c5f1d9bbdf44"/>
            <v:path o:extrusionok="f"/>
            <o:lock v:ext="edit" aspectratio="t"/>
          </v:shape>
        </w:pict>
      </w:r>
    </w:p>
    <w:p>
      <w:pPr>
        <w:tabs>
          <w:tab w:val="right" w:leader="dot" w:pos="9450"/>
        </w:tabs>
        <w:spacing w:line="360" w:lineRule="auto"/>
        <w:jc w:val="left"/>
        <w:textAlignment w:val="center"/>
        <w:rPr>
          <w:rFonts w:ascii="Times New Roman" w:eastAsia="等线" w:hAnsi="Times New Roman" w:cs="Times New Roman" w:hint="default"/>
          <w:kern w:val="0"/>
          <w:sz w:val="24"/>
          <w:szCs w:val="24"/>
        </w:rPr>
      </w:pPr>
    </w:p>
    <w:p>
      <w:pPr>
        <w:tabs>
          <w:tab w:val="right" w:leader="dot" w:pos="9450"/>
        </w:tabs>
        <w:spacing w:line="360" w:lineRule="auto"/>
        <w:jc w:val="left"/>
        <w:textAlignment w:val="center"/>
        <w:rPr>
          <w:rFonts w:ascii="Times New Roman" w:eastAsia="等线" w:hAnsi="Times New Roman" w:cs="Times New Roman" w:hint="default"/>
        </w:rPr>
      </w:pPr>
    </w:p>
    <w:p>
      <w:pPr>
        <w:tabs>
          <w:tab w:val="right" w:leader="dot" w:pos="9450"/>
        </w:tabs>
        <w:spacing w:line="360" w:lineRule="auto"/>
        <w:jc w:val="left"/>
        <w:textAlignment w:val="center"/>
        <w:rPr>
          <w:rFonts w:ascii="Times New Roman" w:eastAsia="等线" w:hAnsi="Times New Roman" w:cs="Times New Roman" w:hint="default"/>
        </w:rPr>
      </w:pPr>
    </w:p>
    <w:p>
      <w:pPr>
        <w:tabs>
          <w:tab w:val="right" w:leader="dot" w:pos="9450"/>
        </w:tabs>
        <w:spacing w:line="360" w:lineRule="auto"/>
        <w:jc w:val="left"/>
        <w:textAlignment w:val="center"/>
        <w:rPr>
          <w:rFonts w:ascii="Times New Roman" w:eastAsia="等线" w:hAnsi="Times New Roman" w:cs="Times New Roman" w:hint="default"/>
        </w:rPr>
      </w:pPr>
    </w:p>
    <w:p>
      <w:pPr>
        <w:tabs>
          <w:tab w:val="right" w:leader="dot" w:pos="9450"/>
        </w:tabs>
        <w:spacing w:line="360" w:lineRule="auto"/>
        <w:jc w:val="left"/>
        <w:textAlignment w:val="center"/>
        <w:rPr>
          <w:rFonts w:ascii="Times New Roman" w:eastAsia="等线" w:hAnsi="Times New Roman" w:cs="Times New Roman" w:hint="default"/>
        </w:rPr>
      </w:pPr>
    </w:p>
    <w:p>
      <w:pPr>
        <w:tabs>
          <w:tab w:val="right" w:leader="dot" w:pos="9450"/>
        </w:tabs>
        <w:spacing w:line="360" w:lineRule="auto"/>
        <w:jc w:val="left"/>
        <w:textAlignment w:val="center"/>
        <w:rPr>
          <w:rFonts w:ascii="Times New Roman" w:eastAsia="等线" w:hAnsi="Times New Roman" w:cs="Times New Roman" w:hint="default"/>
        </w:rPr>
      </w:pPr>
    </w:p>
    <w:p>
      <w:pPr>
        <w:tabs>
          <w:tab w:val="right" w:leader="dot" w:pos="9450"/>
        </w:tabs>
        <w:spacing w:line="360" w:lineRule="auto"/>
        <w:jc w:val="left"/>
        <w:textAlignment w:val="center"/>
        <w:rPr>
          <w:rFonts w:ascii="Times New Roman" w:eastAsia="等线" w:hAnsi="Times New Roman" w:cs="Times New Roman" w:hint="default"/>
        </w:rPr>
      </w:pPr>
    </w:p>
    <w:p>
      <w:pPr>
        <w:tabs>
          <w:tab w:val="right" w:leader="dot" w:pos="9450"/>
        </w:tabs>
        <w:spacing w:line="360" w:lineRule="auto"/>
        <w:jc w:val="left"/>
        <w:textAlignment w:val="center"/>
        <w:rPr>
          <w:rFonts w:ascii="Times New Roman" w:hAnsi="Times New Roman" w:cs="Times New Roman" w:hint="default"/>
        </w:rPr>
      </w:pPr>
      <w:r>
        <w:rPr>
          <w:rFonts w:ascii="Times New Roman" w:hAnsi="Times New Roman" w:cs="Times New Roman" w:hint="default"/>
        </w:rPr>
        <w:t>24．</w:t>
      </w:r>
      <w:r>
        <w:rPr>
          <w:rFonts w:ascii="Times New Roman" w:hAnsi="Times New Roman" w:cs="Times New Roman" w:hint="default"/>
        </w:rPr>
        <w:t>（1</w:t>
      </w:r>
      <w:r>
        <w:rPr>
          <w:rFonts w:ascii="Times New Roman" w:hAnsi="Times New Roman" w:cs="Times New Roman" w:hint="default"/>
        </w:rPr>
        <w:t>2</w:t>
      </w:r>
      <w:r>
        <w:rPr>
          <w:rFonts w:ascii="Times New Roman" w:hAnsi="Times New Roman" w:cs="Times New Roman" w:hint="default"/>
        </w:rPr>
        <w:t>分）</w:t>
      </w:r>
      <w:r>
        <w:rPr>
          <w:rFonts w:ascii="Times New Roman" w:hAnsi="Times New Roman" w:cs="Times New Roman" w:hint="default"/>
        </w:rPr>
        <w:t>如图，在</w:t>
      </w:r>
      <w:r>
        <w:rPr>
          <w:rFonts w:ascii="Times New Roman" w:hAnsi="Times New Roman" w:cs="Times New Roman" w:hint="default"/>
        </w:rPr>
        <w:object>
          <v:shape id="Object 623" o:spid="_x0000_i1230" type="#_x0000_t75" alt="eqId15c0dbe3c080c4c4636c64803e5c1f76" style="width:31.64pt;height:12.01pt;mso-position-horizontal-relative:page;mso-position-vertical-relative:page;mso-wrap-style:square" o:ole="" o:preferrelative="t" filled="f" stroked="f">
            <v:stroke linestyle="single"/>
            <v:imagedata r:id="rId20" o:title="eqId15c0dbe3c080c4c4636c64803e5c1f76"/>
            <v:path o:extrusionok="f"/>
            <o:lock v:ext="edit" aspectratio="t"/>
          </v:shape>
          <o:OLEObject Type="Embed" ProgID="Equation.DSMT4" ShapeID="Object 623" DrawAspect="Content" ObjectID="_1234568076" r:id="rId328"/>
        </w:object>
      </w:r>
      <w:r>
        <w:rPr>
          <w:rFonts w:ascii="Times New Roman" w:hAnsi="Times New Roman" w:cs="Times New Roman" w:hint="default"/>
        </w:rPr>
        <w:t>中，</w:t>
      </w:r>
      <w:r>
        <w:rPr>
          <w:rFonts w:ascii="Times New Roman" w:hAnsi="Times New Roman" w:cs="Times New Roman" w:hint="default"/>
        </w:rPr>
        <w:object>
          <v:shape id="Object 624" o:spid="_x0000_i1231" type="#_x0000_t75" alt="eqId60cade3f0bf51a577876dc2e345fbf33" style="width:72.16pt;height:12.56pt;mso-position-horizontal-relative:page;mso-position-vertical-relative:page;mso-wrap-style:square" o:ole="" o:preferrelative="t" filled="f" stroked="f">
            <v:stroke linestyle="single"/>
            <v:imagedata r:id="rId329" o:title="eqId60cade3f0bf51a577876dc2e345fbf33"/>
            <v:path o:extrusionok="f"/>
            <o:lock v:ext="edit" aspectratio="t"/>
          </v:shape>
          <o:OLEObject Type="Embed" ProgID="Equation.DSMT4" ShapeID="Object 624" DrawAspect="Content" ObjectID="_1234568077" r:id="rId330"/>
        </w:object>
      </w:r>
      <w:r>
        <w:rPr>
          <w:rFonts w:ascii="Times New Roman" w:hAnsi="Times New Roman" w:cs="Times New Roman" w:hint="default"/>
        </w:rPr>
        <w:t>，</w:t>
      </w:r>
      <w:r>
        <w:rPr>
          <w:rFonts w:ascii="Times New Roman" w:hAnsi="Times New Roman" w:cs="Times New Roman" w:hint="default"/>
        </w:rPr>
        <w:object>
          <v:shape id="Object 625" o:spid="_x0000_i1232" type="#_x0000_t75" alt="eqId7aa30a9ee227af2b387cf6e028c20d7d" style="width:44.84pt;height:11.2pt;mso-position-horizontal-relative:page;mso-position-vertical-relative:page;mso-wrap-style:square" o:ole="" o:preferrelative="t" filled="f" stroked="f">
            <v:stroke linestyle="single"/>
            <v:imagedata r:id="rId331" o:title="eqId7aa30a9ee227af2b387cf6e028c20d7d"/>
            <v:path o:extrusionok="f"/>
            <o:lock v:ext="edit" aspectratio="t"/>
          </v:shape>
          <o:OLEObject Type="Embed" ProgID="Equation.DSMT4" ShapeID="Object 625" DrawAspect="Content" ObjectID="_1234568078" r:id="rId332"/>
        </w:object>
      </w:r>
      <w:r>
        <w:rPr>
          <w:rFonts w:ascii="Times New Roman" w:hAnsi="Times New Roman" w:cs="Times New Roman" w:hint="default"/>
        </w:rPr>
        <w:t>，</w:t>
      </w:r>
      <w:r>
        <w:rPr>
          <w:rFonts w:ascii="Times New Roman" w:hAnsi="Times New Roman" w:cs="Times New Roman" w:hint="default"/>
        </w:rPr>
        <w:object>
          <v:shape id="Object 626" o:spid="_x0000_i1233" type="#_x0000_t75" alt="eqIdba870ac7e456d8daa098c9d52aeccc2c" style="width:48.41pt;height:12.6pt;mso-position-horizontal-relative:page;mso-position-vertical-relative:page;mso-wrap-style:square" o:ole="" o:preferrelative="t" filled="f" stroked="f">
            <v:stroke linestyle="single"/>
            <v:imagedata r:id="rId333" o:title="eqIdba870ac7e456d8daa098c9d52aeccc2c"/>
            <v:path o:extrusionok="f"/>
            <o:lock v:ext="edit" aspectratio="t"/>
          </v:shape>
          <o:OLEObject Type="Embed" ProgID="Equation.DSMT4" ShapeID="Object 626" DrawAspect="Content" ObjectID="_1234568079" r:id="rId334"/>
        </w:object>
      </w:r>
      <w:r>
        <w:rPr>
          <w:rFonts w:ascii="Times New Roman" w:hAnsi="Times New Roman" w:cs="Times New Roman" w:hint="default"/>
        </w:rPr>
        <w:t>，</w:t>
      </w:r>
      <w:r>
        <w:rPr>
          <w:rFonts w:ascii="Times New Roman" w:hAnsi="Times New Roman" w:cs="Times New Roman" w:hint="default"/>
        </w:rPr>
        <w:object>
          <v:shape id="Object 627" o:spid="_x0000_i1234" type="#_x0000_t75" alt="eqIda20cd682337dd58f85829c7189b4fbc4" style="width:50.12pt;height:12.51pt;mso-position-horizontal-relative:page;mso-position-vertical-relative:page;mso-wrap-style:square" o:ole="" o:preferrelative="t" filled="f" stroked="f">
            <v:stroke linestyle="single"/>
            <v:imagedata r:id="rId335" o:title="eqIda20cd682337dd58f85829c7189b4fbc4"/>
            <v:path o:extrusionok="f"/>
            <o:lock v:ext="edit" aspectratio="t"/>
          </v:shape>
          <o:OLEObject Type="Embed" ProgID="Equation.DSMT4" ShapeID="Object 627" DrawAspect="Content" ObjectID="_1234568080" r:id="rId336"/>
        </w:object>
      </w:r>
      <w:r>
        <w:rPr>
          <w:rFonts w:ascii="Times New Roman" w:hAnsi="Times New Roman" w:cs="Times New Roman" w:hint="default"/>
        </w:rPr>
        <w:t>，</w:t>
      </w:r>
      <w:r>
        <w:rPr>
          <w:rFonts w:ascii="Times New Roman" w:hAnsi="Times New Roman" w:cs="Times New Roman" w:hint="default"/>
        </w:rPr>
        <w:object>
          <v:shape id="Object 628" o:spid="_x0000_i1235" type="#_x0000_t75" alt="eqId977a60db80f56f580990fe410f1b4a39" style="width:51.05pt;height:12.3pt;mso-position-horizontal-relative:page;mso-position-vertical-relative:page;mso-wrap-style:square" o:ole="" o:preferrelative="t" filled="f" stroked="f">
            <v:stroke linestyle="single"/>
            <v:imagedata r:id="rId337" o:title="eqId977a60db80f56f580990fe410f1b4a39"/>
            <v:path o:extrusionok="f"/>
            <o:lock v:ext="edit" aspectratio="t"/>
          </v:shape>
          <o:OLEObject Type="Embed" ProgID="Equation.DSMT4" ShapeID="Object 628" DrawAspect="Content" ObjectID="_1234568081" r:id="rId338"/>
        </w:object>
      </w:r>
      <w:r>
        <w:rPr>
          <w:rFonts w:ascii="Times New Roman" w:hAnsi="Times New Roman" w:cs="Times New Roman" w:hint="default"/>
        </w:rPr>
        <w:t>，</w:t>
      </w:r>
      <w:r>
        <w:rPr>
          <w:rFonts w:ascii="Times New Roman" w:hAnsi="Times New Roman" w:cs="Times New Roman" w:hint="default"/>
        </w:rPr>
        <w:object>
          <v:shape id="Object 629" o:spid="_x0000_i1236" type="#_x0000_t75" alt="eqIdcd347a8e293eb990c5cc7afec4bb2621" style="width:51.92pt;height:12.5pt;mso-position-horizontal-relative:page;mso-position-vertical-relative:page;mso-wrap-style:square" o:ole="" o:preferrelative="t" filled="f" stroked="f">
            <v:stroke linestyle="single"/>
            <v:imagedata r:id="rId339" o:title="eqIdcd347a8e293eb990c5cc7afec4bb2621"/>
            <v:path o:extrusionok="f"/>
            <o:lock v:ext="edit" aspectratio="t"/>
          </v:shape>
          <o:OLEObject Type="Embed" ProgID="Equation.DSMT4" ShapeID="Object 629" DrawAspect="Content" ObjectID="_1234568082" r:id="rId340"/>
        </w:object>
      </w:r>
      <w:r>
        <w:rPr>
          <w:rFonts w:ascii="Times New Roman" w:hAnsi="Times New Roman" w:cs="Times New Roman" w:hint="default"/>
        </w:rPr>
        <w:t>，动点</w:t>
      </w:r>
      <w:r>
        <w:rPr>
          <w:rFonts w:ascii="Times New Roman" w:eastAsia="Times New Roman" w:hAnsi="Times New Roman" w:cs="Times New Roman" w:hint="default"/>
          <w:i/>
        </w:rPr>
        <w:t>E</w:t>
      </w:r>
      <w:r>
        <w:rPr>
          <w:rFonts w:ascii="Times New Roman" w:hAnsi="Times New Roman" w:cs="Times New Roman" w:hint="default"/>
        </w:rPr>
        <w:t>以</w:t>
      </w:r>
      <w:r>
        <w:rPr>
          <w:rFonts w:ascii="Times New Roman" w:hAnsi="Times New Roman" w:cs="Times New Roman" w:hint="default"/>
        </w:rPr>
        <w:object>
          <v:shape id="Object 630" o:spid="_x0000_i1237" type="#_x0000_t75" alt="eqId5631e6ec24d3d67bf4592313b6b3f4f8" style="width:26.39pt;height:12.56pt;mso-position-horizontal-relative:page;mso-position-vertical-relative:page;mso-wrap-style:square" o:ole="" o:preferrelative="t" filled="f" stroked="f">
            <v:stroke linestyle="single"/>
            <v:imagedata r:id="rId341" o:title="eqId5631e6ec24d3d67bf4592313b6b3f4f8"/>
            <v:path o:extrusionok="f"/>
            <o:lock v:ext="edit" aspectratio="t"/>
          </v:shape>
          <o:OLEObject Type="Embed" ProgID="Equation.DSMT4" ShapeID="Object 630" DrawAspect="Content" ObjectID="_1234568083" r:id="rId342"/>
        </w:object>
      </w:r>
      <w:r>
        <w:rPr>
          <w:rFonts w:ascii="Times New Roman" w:hAnsi="Times New Roman" w:cs="Times New Roman" w:hint="default"/>
        </w:rPr>
        <w:t>的速度从</w:t>
      </w:r>
      <w:r>
        <w:rPr>
          <w:rFonts w:ascii="Times New Roman" w:eastAsia="Times New Roman" w:hAnsi="Times New Roman" w:cs="Times New Roman" w:hint="default"/>
          <w:i/>
        </w:rPr>
        <w:t>A</w:t>
      </w:r>
      <w:r>
        <w:rPr>
          <w:rFonts w:ascii="Times New Roman" w:hAnsi="Times New Roman" w:cs="Times New Roman" w:hint="default"/>
        </w:rPr>
        <w:t>点向</w:t>
      </w:r>
      <w:r>
        <w:rPr>
          <w:rFonts w:ascii="Times New Roman" w:eastAsia="Times New Roman" w:hAnsi="Times New Roman" w:cs="Times New Roman" w:hint="default"/>
          <w:i/>
        </w:rPr>
        <w:t>F</w:t>
      </w:r>
      <w:r>
        <w:rPr>
          <w:rFonts w:ascii="Times New Roman" w:hAnsi="Times New Roman" w:cs="Times New Roman" w:hint="default"/>
        </w:rPr>
        <w:t>点运动，动点</w:t>
      </w:r>
      <w:r>
        <w:rPr>
          <w:rFonts w:ascii="Times New Roman" w:eastAsia="Times New Roman" w:hAnsi="Times New Roman" w:cs="Times New Roman" w:hint="default"/>
          <w:i/>
        </w:rPr>
        <w:t>G</w:t>
      </w:r>
      <w:r>
        <w:rPr>
          <w:rFonts w:ascii="Times New Roman" w:hAnsi="Times New Roman" w:cs="Times New Roman" w:hint="default"/>
        </w:rPr>
        <w:t>以</w:t>
      </w:r>
      <w:r>
        <w:rPr>
          <w:rFonts w:ascii="Times New Roman" w:hAnsi="Times New Roman" w:cs="Times New Roman" w:hint="default"/>
        </w:rPr>
        <w:object>
          <v:shape id="Object 631" o:spid="_x0000_i1238" type="#_x0000_t75" alt="eqIdd989a128e30a701dfff5592476a76bab" style="width:28.15pt;height:12.46pt;mso-position-horizontal-relative:page;mso-position-vertical-relative:page;mso-wrap-style:square" o:ole="" o:preferrelative="t" filled="f" stroked="f">
            <v:stroke linestyle="single"/>
            <v:imagedata r:id="rId343" o:title="eqIdd989a128e30a701dfff5592476a76bab"/>
            <v:path o:extrusionok="f"/>
            <o:lock v:ext="edit" aspectratio="t"/>
          </v:shape>
          <o:OLEObject Type="Embed" ProgID="Equation.DSMT4" ShapeID="Object 631" DrawAspect="Content" ObjectID="_1234568084" r:id="rId344"/>
        </w:object>
      </w:r>
      <w:r>
        <w:rPr>
          <w:rFonts w:ascii="Times New Roman" w:hAnsi="Times New Roman" w:cs="Times New Roman" w:hint="default"/>
        </w:rPr>
        <w:t>的速度从</w:t>
      </w:r>
      <w:r>
        <w:rPr>
          <w:rFonts w:ascii="Times New Roman" w:eastAsia="Times New Roman" w:hAnsi="Times New Roman" w:cs="Times New Roman" w:hint="default"/>
          <w:i/>
        </w:rPr>
        <w:t>C</w:t>
      </w:r>
      <w:r>
        <w:rPr>
          <w:rFonts w:ascii="Times New Roman" w:hAnsi="Times New Roman" w:cs="Times New Roman" w:hint="default"/>
        </w:rPr>
        <w:t>点向</w:t>
      </w:r>
      <w:r>
        <w:rPr>
          <w:rFonts w:ascii="Times New Roman" w:eastAsia="Times New Roman" w:hAnsi="Times New Roman" w:cs="Times New Roman" w:hint="default"/>
          <w:i/>
        </w:rPr>
        <w:t>A</w:t>
      </w:r>
      <w:r>
        <w:rPr>
          <w:rFonts w:ascii="Times New Roman" w:hAnsi="Times New Roman" w:cs="Times New Roman" w:hint="default"/>
        </w:rPr>
        <w:t>点运动，当一个点到达终点时，另一个点随之停止运动，设运动时间为</w:t>
      </w:r>
      <w:r>
        <w:rPr>
          <w:rFonts w:ascii="Times New Roman" w:eastAsia="Times New Roman" w:hAnsi="Times New Roman" w:cs="Times New Roman" w:hint="default"/>
          <w:i/>
        </w:rPr>
        <w:t>t</w:t>
      </w:r>
      <w:r>
        <w:rPr>
          <w:rFonts w:ascii="Times New Roman" w:hAnsi="Times New Roman" w:cs="Times New Roman" w:hint="default"/>
        </w:rPr>
        <w:t>．</w:t>
      </w:r>
    </w:p>
    <w:p>
      <w:pPr>
        <w:tabs>
          <w:tab w:val="right" w:leader="dot" w:pos="9450"/>
        </w:tabs>
        <w:spacing w:line="360" w:lineRule="auto"/>
        <w:jc w:val="left"/>
        <w:textAlignment w:val="center"/>
        <w:rPr>
          <w:rFonts w:ascii="Times New Roman" w:hAnsi="Times New Roman" w:cs="Times New Roman" w:hint="default"/>
        </w:rPr>
      </w:pPr>
      <w:r>
        <w:rPr>
          <w:rFonts w:ascii="Times New Roman" w:eastAsia="Times New Roman" w:hAnsi="Times New Roman" w:cs="Times New Roman" w:hint="default"/>
          <w:kern w:val="0"/>
          <w:sz w:val="24"/>
          <w:szCs w:val="24"/>
        </w:rPr>
        <w:pict>
          <v:shape id="图片 100059" o:spid="_x0000_i1239" type="#_x0000_t75" alt="@@@b88510fb-38b2-4aa0-b9d4-1c51a999499f" style="width:114.25pt;height:84.8pt;mso-position-horizontal-relative:page;mso-position-vertical-relative:page;mso-wrap-style:square" filled="f" stroked="f">
            <v:stroke linestyle="single"/>
            <v:imagedata r:id="rId345" o:title="@@@b88510fb-38b2-4aa0-b9d4-1c51a999499f"/>
            <v:path o:extrusionok="f"/>
            <o:lock v:ext="edit" aspectratio="t"/>
          </v:shape>
        </w:pict>
      </w:r>
    </w:p>
    <w:p>
      <w:pPr>
        <w:tabs>
          <w:tab w:val="right" w:leader="dot" w:pos="9450"/>
        </w:tabs>
        <w:spacing w:line="360" w:lineRule="auto"/>
        <w:jc w:val="left"/>
        <w:textAlignment w:val="center"/>
        <w:rPr>
          <w:rFonts w:ascii="Times New Roman" w:hAnsi="Times New Roman" w:cs="Times New Roman" w:hint="default"/>
        </w:rPr>
      </w:pPr>
      <w:r>
        <w:rPr>
          <w:rFonts w:ascii="Times New Roman" w:hAnsi="Times New Roman" w:cs="Times New Roman" w:hint="default"/>
        </w:rPr>
        <w:t>(1)求</w:t>
      </w:r>
      <w:r>
        <w:rPr>
          <w:rFonts w:ascii="Times New Roman" w:hAnsi="Times New Roman" w:cs="Times New Roman" w:hint="default"/>
        </w:rPr>
        <w:object>
          <v:shape id="Object 632" o:spid="_x0000_i1240" type="#_x0000_t75" alt="eqIdc1c4cbac1ad3efd005ed5324712eead6" style="width:59.8pt;height:15.8pt;mso-position-horizontal-relative:page;mso-position-vertical-relative:page;mso-wrap-style:square" o:ole="" o:preferrelative="t" filled="f" stroked="f">
            <v:stroke linestyle="single"/>
            <v:imagedata r:id="rId346" o:title="eqIdc1c4cbac1ad3efd005ed5324712eead6"/>
            <v:path o:extrusionok="f"/>
            <o:lock v:ext="edit" aspectratio="t"/>
          </v:shape>
          <o:OLEObject Type="Embed" ProgID="Equation.DSMT4" ShapeID="Object 632" DrawAspect="Content" ObjectID="_1234568085" r:id="rId347"/>
        </w:object>
      </w:r>
      <w:r>
        <w:rPr>
          <w:rFonts w:ascii="Times New Roman" w:hAnsi="Times New Roman" w:cs="Times New Roman" w:hint="default"/>
        </w:rPr>
        <w:t>；</w:t>
      </w:r>
    </w:p>
    <w:p>
      <w:pPr>
        <w:tabs>
          <w:tab w:val="right" w:leader="dot" w:pos="9450"/>
        </w:tabs>
        <w:spacing w:line="360" w:lineRule="auto"/>
        <w:jc w:val="left"/>
        <w:textAlignment w:val="center"/>
        <w:rPr>
          <w:rFonts w:ascii="Times New Roman" w:hAnsi="Times New Roman" w:cs="Times New Roman" w:hint="default"/>
        </w:rPr>
      </w:pPr>
      <w:r>
        <w:rPr>
          <w:rFonts w:ascii="Times New Roman" w:hAnsi="Times New Roman" w:cs="Times New Roman" w:hint="default"/>
        </w:rPr>
        <w:t>(2)求证：在运动过程中，无论</w:t>
      </w:r>
      <w:r>
        <w:rPr>
          <w:rFonts w:ascii="Times New Roman" w:eastAsia="Times New Roman" w:hAnsi="Times New Roman" w:cs="Times New Roman" w:hint="default"/>
          <w:i/>
        </w:rPr>
        <w:t>t</w:t>
      </w:r>
      <w:r>
        <w:rPr>
          <w:rFonts w:ascii="Times New Roman" w:hAnsi="Times New Roman" w:cs="Times New Roman" w:hint="default"/>
        </w:rPr>
        <w:t>取何值，都有</w:t>
      </w:r>
      <w:r>
        <w:rPr>
          <w:rFonts w:ascii="Times New Roman" w:hAnsi="Times New Roman" w:cs="Times New Roman" w:hint="default"/>
        </w:rPr>
        <w:object>
          <v:shape id="Object 633" o:spid="_x0000_i1241" type="#_x0000_t75" alt="eqId0bd57d77f01612ddf757831279898d04" style="width:65.12pt;height:15.85pt;mso-position-horizontal-relative:page;mso-position-vertical-relative:page;mso-wrap-style:square" o:ole="" o:preferrelative="t" filled="f" stroked="f">
            <v:stroke linestyle="single"/>
            <v:imagedata r:id="rId348" o:title="eqId0bd57d77f01612ddf757831279898d04"/>
            <v:path o:extrusionok="f"/>
            <o:lock v:ext="edit" aspectratio="t"/>
          </v:shape>
          <o:OLEObject Type="Embed" ProgID="Equation.DSMT4" ShapeID="Object 633" DrawAspect="Content" ObjectID="_1234568086" r:id="rId349"/>
        </w:object>
      </w:r>
      <w:r>
        <w:rPr>
          <w:rFonts w:ascii="Times New Roman" w:hAnsi="Times New Roman" w:cs="Times New Roman" w:hint="default"/>
        </w:rPr>
        <w:t>；</w:t>
      </w:r>
    </w:p>
    <w:p>
      <w:pPr>
        <w:tabs>
          <w:tab w:val="right" w:leader="dot" w:pos="9450"/>
        </w:tabs>
        <w:spacing w:line="360" w:lineRule="auto"/>
        <w:jc w:val="left"/>
        <w:textAlignment w:val="center"/>
        <w:rPr>
          <w:rFonts w:ascii="Times New Roman" w:hAnsi="Times New Roman" w:cs="Times New Roman" w:hint="default"/>
        </w:rPr>
      </w:pPr>
      <w:r>
        <w:rPr>
          <w:rFonts w:ascii="Times New Roman" w:hAnsi="Times New Roman" w:cs="Times New Roman" w:hint="default"/>
        </w:rPr>
        <w:t>(3)当</w:t>
      </w:r>
      <w:r>
        <w:rPr>
          <w:rFonts w:ascii="Times New Roman" w:eastAsia="Times New Roman" w:hAnsi="Times New Roman" w:cs="Times New Roman" w:hint="default"/>
          <w:i/>
        </w:rPr>
        <w:t>t</w:t>
      </w:r>
      <w:r>
        <w:rPr>
          <w:rFonts w:ascii="Times New Roman" w:hAnsi="Times New Roman" w:cs="Times New Roman" w:hint="default"/>
        </w:rPr>
        <w:t>取何值时，</w:t>
      </w:r>
      <w:r>
        <w:rPr>
          <w:rFonts w:ascii="Times New Roman" w:hAnsi="Times New Roman" w:cs="Times New Roman" w:hint="default"/>
        </w:rPr>
        <w:object>
          <v:shape id="Object 634" o:spid="_x0000_i1242" type="#_x0000_t75" alt="eqIda3fd09f591e95fd40e8ecfe6020f9f46" style="width:34.31pt;height:12.16pt;mso-position-horizontal-relative:page;mso-position-vertical-relative:page;mso-wrap-style:square" o:ole="" o:preferrelative="t" filled="f" stroked="f">
            <v:stroke linestyle="single"/>
            <v:imagedata r:id="rId350" o:title="eqIda3fd09f591e95fd40e8ecfe6020f9f46"/>
            <v:path o:extrusionok="f"/>
            <o:lock v:ext="edit" aspectratio="t"/>
          </v:shape>
          <o:OLEObject Type="Embed" ProgID="Equation.DSMT4" ShapeID="Object 634" DrawAspect="Content" ObjectID="_1234568087" r:id="rId351"/>
        </w:object>
      </w:r>
      <w:r>
        <w:rPr>
          <w:rFonts w:ascii="Times New Roman" w:hAnsi="Times New Roman" w:cs="Times New Roman" w:hint="default"/>
        </w:rPr>
        <w:t>与</w:t>
      </w:r>
      <w:r>
        <w:rPr>
          <w:rFonts w:ascii="Times New Roman" w:hAnsi="Times New Roman" w:cs="Times New Roman" w:hint="default"/>
        </w:rPr>
        <w:object>
          <v:shape id="Object 635" o:spid="_x0000_i1243" type="#_x0000_t75" alt="eqId1f25763d71f6e34bc5591078eafde295" style="width:33.39pt;height:12.46pt;mso-position-horizontal-relative:page;mso-position-vertical-relative:page;mso-wrap-style:square" o:ole="" o:preferrelative="t" filled="f" stroked="f">
            <v:stroke linestyle="single"/>
            <v:imagedata r:id="rId352" o:title="eqId1f25763d71f6e34bc5591078eafde295"/>
            <v:path o:extrusionok="f"/>
            <o:lock v:ext="edit" aspectratio="t"/>
          </v:shape>
          <o:OLEObject Type="Embed" ProgID="Equation.DSMT4" ShapeID="Object 635" DrawAspect="Content" ObjectID="_1234568088" r:id="rId353"/>
        </w:object>
      </w:r>
      <w:r>
        <w:rPr>
          <w:rFonts w:ascii="Times New Roman" w:hAnsi="Times New Roman" w:cs="Times New Roman" w:hint="default"/>
        </w:rPr>
        <w:t>全等；</w:t>
      </w:r>
    </w:p>
    <w:p>
      <w:pPr>
        <w:tabs>
          <w:tab w:val="right" w:leader="dot" w:pos="9450"/>
        </w:tabs>
        <w:spacing w:line="360" w:lineRule="auto"/>
        <w:jc w:val="left"/>
        <w:textAlignment w:val="center"/>
        <w:rPr>
          <w:rFonts w:ascii="Times New Roman" w:hAnsi="Times New Roman" w:cs="Times New Roman" w:hint="default"/>
        </w:rPr>
      </w:pPr>
    </w:p>
    <w:p>
      <w:pPr>
        <w:tabs>
          <w:tab w:val="right" w:leader="dot" w:pos="9450"/>
        </w:tabs>
        <w:spacing w:line="360" w:lineRule="auto"/>
        <w:jc w:val="left"/>
        <w:textAlignment w:val="center"/>
        <w:rPr>
          <w:rFonts w:ascii="Times New Roman" w:hAnsi="Times New Roman" w:cs="Times New Roman" w:hint="default"/>
        </w:rPr>
      </w:pPr>
    </w:p>
    <w:p>
      <w:pPr>
        <w:tabs>
          <w:tab w:val="right" w:leader="dot" w:pos="9450"/>
        </w:tabs>
        <w:spacing w:line="360" w:lineRule="auto"/>
        <w:jc w:val="left"/>
        <w:textAlignment w:val="center"/>
        <w:rPr>
          <w:rFonts w:ascii="Times New Roman" w:hAnsi="Times New Roman" w:cs="Times New Roman" w:hint="default"/>
        </w:rPr>
      </w:pPr>
    </w:p>
    <w:p>
      <w:pPr>
        <w:tabs>
          <w:tab w:val="right" w:leader="dot" w:pos="9450"/>
        </w:tabs>
        <w:spacing w:line="360" w:lineRule="auto"/>
        <w:jc w:val="left"/>
        <w:textAlignment w:val="center"/>
        <w:rPr>
          <w:rFonts w:ascii="Times New Roman" w:hAnsi="Times New Roman" w:cs="Times New Roman" w:hint="default"/>
        </w:rPr>
      </w:pPr>
    </w:p>
    <w:p>
      <w:pPr>
        <w:tabs>
          <w:tab w:val="right" w:leader="dot" w:pos="9450"/>
        </w:tabs>
        <w:spacing w:line="360" w:lineRule="auto"/>
        <w:jc w:val="left"/>
        <w:textAlignment w:val="center"/>
        <w:rPr>
          <w:rFonts w:ascii="Times New Roman" w:hAnsi="Times New Roman" w:cs="Times New Roman" w:hint="default"/>
        </w:rPr>
      </w:pPr>
    </w:p>
    <w:p>
      <w:pPr>
        <w:tabs>
          <w:tab w:val="right" w:leader="dot" w:pos="9450"/>
        </w:tabs>
        <w:spacing w:line="360" w:lineRule="auto"/>
        <w:jc w:val="left"/>
        <w:textAlignment w:val="center"/>
        <w:rPr>
          <w:rFonts w:ascii="Times New Roman" w:hAnsi="Times New Roman" w:cs="Times New Roman" w:hint="default"/>
        </w:rPr>
      </w:pPr>
    </w:p>
    <w:p>
      <w:pPr>
        <w:tabs>
          <w:tab w:val="right" w:leader="dot" w:pos="9450"/>
        </w:tabs>
        <w:spacing w:line="360" w:lineRule="auto"/>
        <w:jc w:val="left"/>
        <w:textAlignment w:val="center"/>
        <w:rPr>
          <w:rFonts w:ascii="Times New Roman" w:hAnsi="Times New Roman" w:cs="Times New Roman" w:hint="default"/>
        </w:rPr>
      </w:pPr>
    </w:p>
    <w:p>
      <w:pPr>
        <w:tabs>
          <w:tab w:val="right" w:leader="dot" w:pos="9450"/>
        </w:tabs>
        <w:spacing w:line="360" w:lineRule="auto"/>
        <w:jc w:val="left"/>
        <w:textAlignment w:val="center"/>
        <w:rPr>
          <w:rFonts w:ascii="Times New Roman" w:hAnsi="Times New Roman" w:cs="Times New Roman" w:hint="default"/>
        </w:rPr>
      </w:pPr>
    </w:p>
    <w:p>
      <w:pPr>
        <w:tabs>
          <w:tab w:val="right" w:leader="dot" w:pos="9450"/>
        </w:tabs>
        <w:spacing w:line="360" w:lineRule="auto"/>
        <w:jc w:val="left"/>
        <w:textAlignment w:val="center"/>
        <w:rPr>
          <w:rFonts w:ascii="Times New Roman" w:hAnsi="Times New Roman" w:cs="Times New Roman" w:hint="default"/>
        </w:rPr>
      </w:pPr>
    </w:p>
    <w:p>
      <w:pPr>
        <w:tabs>
          <w:tab w:val="right" w:leader="dot" w:pos="9450"/>
        </w:tabs>
        <w:spacing w:line="360" w:lineRule="auto"/>
        <w:jc w:val="left"/>
        <w:textAlignment w:val="center"/>
        <w:rPr>
          <w:rFonts w:ascii="Times New Roman" w:hAnsi="Times New Roman" w:cs="Times New Roman" w:hint="default"/>
        </w:rPr>
      </w:pPr>
    </w:p>
    <w:p>
      <w:pPr>
        <w:tabs>
          <w:tab w:val="right" w:leader="dot" w:pos="9450"/>
        </w:tabs>
        <w:spacing w:line="360" w:lineRule="auto"/>
        <w:jc w:val="left"/>
        <w:textAlignment w:val="center"/>
        <w:rPr>
          <w:rFonts w:ascii="Times New Roman" w:hAnsi="Times New Roman" w:cs="Times New Roman" w:hint="default"/>
        </w:rPr>
      </w:pPr>
    </w:p>
    <w:p>
      <w:pPr>
        <w:tabs>
          <w:tab w:val="right" w:leader="dot" w:pos="9450"/>
        </w:tabs>
        <w:spacing w:line="360" w:lineRule="auto"/>
        <w:jc w:val="left"/>
        <w:textAlignment w:val="center"/>
        <w:rPr>
          <w:rFonts w:ascii="Times New Roman" w:hAnsi="Times New Roman" w:cs="Times New Roman" w:hint="default"/>
        </w:rPr>
      </w:pPr>
    </w:p>
    <w:p>
      <w:pPr>
        <w:tabs>
          <w:tab w:val="right" w:leader="dot" w:pos="9450"/>
        </w:tabs>
        <w:spacing w:line="360" w:lineRule="auto"/>
        <w:jc w:val="left"/>
        <w:textAlignment w:val="center"/>
        <w:rPr>
          <w:rFonts w:ascii="Times New Roman" w:hAnsi="Times New Roman" w:cs="Times New Roman" w:hint="default"/>
        </w:rPr>
      </w:pPr>
    </w:p>
    <w:p>
      <w:pPr>
        <w:tabs>
          <w:tab w:val="right" w:leader="dot" w:pos="9450"/>
        </w:tabs>
        <w:spacing w:line="360" w:lineRule="auto"/>
        <w:jc w:val="left"/>
        <w:textAlignment w:val="center"/>
        <w:rPr>
          <w:rFonts w:ascii="Times New Roman" w:hAnsi="Times New Roman" w:cs="Times New Roman" w:hint="default"/>
        </w:rPr>
      </w:pPr>
    </w:p>
    <w:p>
      <w:pPr>
        <w:tabs>
          <w:tab w:val="right" w:leader="dot" w:pos="9450"/>
        </w:tabs>
        <w:spacing w:line="360" w:lineRule="auto"/>
        <w:jc w:val="left"/>
        <w:textAlignment w:val="center"/>
        <w:rPr>
          <w:rFonts w:ascii="Times New Roman" w:hAnsi="Times New Roman" w:cs="Times New Roman" w:hint="default"/>
        </w:rPr>
      </w:pPr>
    </w:p>
    <w:p>
      <w:pPr>
        <w:tabs>
          <w:tab w:val="right" w:leader="dot" w:pos="9450"/>
        </w:tabs>
        <w:spacing w:line="360" w:lineRule="auto"/>
        <w:jc w:val="left"/>
        <w:textAlignment w:val="center"/>
        <w:rPr>
          <w:rFonts w:ascii="Times New Roman" w:hAnsi="Times New Roman" w:cs="Times New Roman" w:hint="default"/>
        </w:rPr>
      </w:pPr>
    </w:p>
    <w:p>
      <w:pPr>
        <w:tabs>
          <w:tab w:val="right" w:leader="dot" w:pos="9450"/>
        </w:tabs>
        <w:spacing w:line="360" w:lineRule="auto"/>
        <w:jc w:val="left"/>
        <w:textAlignment w:val="center"/>
        <w:rPr>
          <w:rFonts w:ascii="Times New Roman" w:hAnsi="Times New Roman" w:cs="Times New Roman" w:hint="default"/>
        </w:rPr>
      </w:pPr>
    </w:p>
    <w:p>
      <w:pPr>
        <w:tabs>
          <w:tab w:val="right" w:leader="dot" w:pos="9450"/>
        </w:tabs>
        <w:spacing w:line="360" w:lineRule="auto"/>
        <w:jc w:val="left"/>
        <w:textAlignment w:val="center"/>
        <w:rPr>
          <w:rFonts w:ascii="Times New Roman" w:hAnsi="Times New Roman" w:cs="Times New Roman" w:hint="default"/>
        </w:rPr>
      </w:pPr>
    </w:p>
    <w:p>
      <w:pPr>
        <w:tabs>
          <w:tab w:val="right" w:leader="dot" w:pos="9450"/>
        </w:tabs>
        <w:spacing w:line="360" w:lineRule="auto"/>
        <w:jc w:val="left"/>
        <w:textAlignment w:val="center"/>
        <w:rPr>
          <w:rFonts w:ascii="Times New Roman" w:hAnsi="Times New Roman" w:cs="Times New Roman" w:hint="default"/>
        </w:rPr>
      </w:pPr>
    </w:p>
    <w:p>
      <w:pPr>
        <w:tabs>
          <w:tab w:val="right" w:leader="dot" w:pos="9450"/>
        </w:tabs>
        <w:spacing w:line="360" w:lineRule="auto"/>
        <w:jc w:val="left"/>
        <w:textAlignment w:val="center"/>
        <w:rPr>
          <w:rFonts w:ascii="Times New Roman" w:hAnsi="Times New Roman" w:cs="Times New Roman" w:hint="default"/>
        </w:rPr>
      </w:pPr>
      <w:r>
        <w:rPr>
          <w:rFonts w:ascii="Times New Roman" w:hAnsi="Times New Roman" w:cs="Times New Roman" w:hint="default"/>
        </w:rPr>
        <w:t>25．</w:t>
      </w:r>
      <w:r>
        <w:rPr>
          <w:rFonts w:ascii="Times New Roman" w:hAnsi="Times New Roman" w:cs="Times New Roman" w:hint="default"/>
        </w:rPr>
        <w:t>（1</w:t>
      </w:r>
      <w:r>
        <w:rPr>
          <w:rFonts w:ascii="Times New Roman" w:hAnsi="Times New Roman" w:cs="Times New Roman" w:hint="default"/>
        </w:rPr>
        <w:t>2</w:t>
      </w:r>
      <w:r>
        <w:rPr>
          <w:rFonts w:ascii="Times New Roman" w:hAnsi="Times New Roman" w:cs="Times New Roman" w:hint="default"/>
        </w:rPr>
        <w:t>分）</w:t>
      </w:r>
      <w:r>
        <w:rPr>
          <w:rFonts w:ascii="Times New Roman" w:hAnsi="Times New Roman" w:cs="Times New Roman" w:hint="default"/>
        </w:rPr>
        <w:t>（1）如图</w:t>
      </w:r>
      <w:r>
        <w:rPr>
          <w:rFonts w:ascii="Times New Roman" w:hAnsi="Times New Roman" w:cs="Times New Roman" w:hint="default"/>
        </w:rPr>
        <w:t>①</w:t>
      </w:r>
      <w:r>
        <w:rPr>
          <w:rFonts w:ascii="Times New Roman" w:hAnsi="Times New Roman" w:cs="Times New Roman" w:hint="default"/>
        </w:rPr>
        <w:t>，在四边形</w:t>
      </w:r>
      <w:r>
        <w:rPr>
          <w:rFonts w:ascii="Times New Roman" w:hAnsi="Times New Roman" w:cs="Times New Roman" w:hint="default"/>
        </w:rPr>
        <w:object>
          <v:shape id="Object 636" o:spid="_x0000_i1244" type="#_x0000_t75" alt="eqId411b38a18046fea8e9fab1f9f9b80a5f" style="width:31.64pt;height:12.25pt;mso-position-horizontal-relative:page;mso-position-vertical-relative:page;mso-wrap-style:square" o:ole="" o:preferrelative="t" filled="f" stroked="f">
            <v:stroke linestyle="single"/>
            <v:imagedata r:id="rId312" o:title="eqId411b38a18046fea8e9fab1f9f9b80a5f"/>
            <v:path o:extrusionok="f"/>
            <o:lock v:ext="edit" aspectratio="t"/>
          </v:shape>
          <o:OLEObject Type="Embed" ProgID="Equation.DSMT4" ShapeID="Object 636" DrawAspect="Content" ObjectID="_1234568089" r:id="rId354"/>
        </w:object>
      </w:r>
      <w:r>
        <w:rPr>
          <w:rFonts w:ascii="Times New Roman" w:hAnsi="Times New Roman" w:cs="Times New Roman" w:hint="default"/>
        </w:rPr>
        <w:t>中，</w:t>
      </w:r>
      <w:r>
        <w:rPr>
          <w:rFonts w:ascii="Times New Roman" w:hAnsi="Times New Roman" w:cs="Times New Roman" w:hint="default"/>
        </w:rPr>
        <w:object>
          <v:shape id="Object 637" o:spid="_x0000_i1245" type="#_x0000_t75" alt="eqId422329a32cf86397f34a39e0753570e9" style="width:123.16pt;height:12.15pt;mso-position-horizontal-relative:page;mso-position-vertical-relative:page;mso-wrap-style:square" o:ole="" o:preferrelative="t" filled="f" stroked="f">
            <v:stroke linestyle="single"/>
            <v:imagedata r:id="rId355" o:title="eqId422329a32cf86397f34a39e0753570e9"/>
            <v:path o:extrusionok="f"/>
            <o:lock v:ext="edit" aspectratio="t"/>
          </v:shape>
          <o:OLEObject Type="Embed" ProgID="Equation.DSMT4" ShapeID="Object 637" DrawAspect="Content" ObjectID="_1234568090" r:id="rId356"/>
        </w:object>
      </w:r>
      <w:r>
        <w:rPr>
          <w:rFonts w:ascii="Times New Roman" w:hAnsi="Times New Roman" w:cs="Times New Roman" w:hint="default"/>
        </w:rPr>
        <w:t>，</w:t>
      </w:r>
      <w:r>
        <w:rPr>
          <w:rFonts w:ascii="Times New Roman" w:eastAsia="Times New Roman" w:hAnsi="Times New Roman" w:cs="Times New Roman" w:hint="default"/>
          <w:i/>
        </w:rPr>
        <w:t>E</w:t>
      </w:r>
      <w:r>
        <w:rPr>
          <w:rFonts w:ascii="Times New Roman" w:hAnsi="Times New Roman" w:cs="Times New Roman" w:hint="default"/>
        </w:rPr>
        <w:t>，</w:t>
      </w:r>
      <w:r>
        <w:rPr>
          <w:rFonts w:ascii="Times New Roman" w:eastAsia="Times New Roman" w:hAnsi="Times New Roman" w:cs="Times New Roman" w:hint="default"/>
          <w:i/>
        </w:rPr>
        <w:t>F</w:t>
      </w:r>
      <w:r>
        <w:rPr>
          <w:rFonts w:ascii="Times New Roman" w:hAnsi="Times New Roman" w:cs="Times New Roman" w:hint="default"/>
        </w:rPr>
        <w:t>分别是边</w:t>
      </w:r>
      <w:r>
        <w:rPr>
          <w:rFonts w:ascii="Times New Roman" w:hAnsi="Times New Roman" w:cs="Times New Roman" w:hint="default"/>
        </w:rPr>
        <w:object>
          <v:shape id="Object 638" o:spid="_x0000_i1246" type="#_x0000_t75" alt="eqIda8dbf16d3adcc74fbea454665bc66ca5" style="width:36.96pt;height:11.21pt;mso-position-horizontal-relative:page;mso-position-vertical-relative:page;mso-wrap-style:square" o:ole="" o:preferrelative="t" filled="f" stroked="f">
            <v:stroke linestyle="single"/>
            <v:imagedata r:id="rId357" o:title="eqIda8dbf16d3adcc74fbea454665bc66ca5"/>
            <v:path o:extrusionok="f"/>
            <o:lock v:ext="edit" aspectratio="t"/>
          </v:shape>
          <o:OLEObject Type="Embed" ProgID="Equation.DSMT4" ShapeID="Object 638" DrawAspect="Content" ObjectID="_1234568091" r:id="rId358"/>
        </w:object>
      </w:r>
      <w:r>
        <w:rPr>
          <w:rFonts w:ascii="Times New Roman" w:hAnsi="Times New Roman" w:cs="Times New Roman" w:hint="default"/>
        </w:rPr>
        <w:t>上的点，且</w:t>
      </w:r>
      <w:r>
        <w:rPr>
          <w:rFonts w:ascii="Times New Roman" w:hAnsi="Times New Roman" w:cs="Times New Roman" w:hint="default"/>
        </w:rPr>
        <w:object>
          <v:shape id="Object 639" o:spid="_x0000_i1247" type="#_x0000_t75" alt="eqId2a6aef04eceb608a7a2cfc3e566f9e8b" style="width:69.52pt;height:24.51pt;mso-position-horizontal-relative:page;mso-position-vertical-relative:page;mso-wrap-style:square" o:ole="" o:preferrelative="t" filled="f" stroked="f">
            <v:stroke linestyle="single"/>
            <v:imagedata r:id="rId359" o:title="eqId2a6aef04eceb608a7a2cfc3e566f9e8b"/>
            <v:path o:extrusionok="f"/>
            <o:lock v:ext="edit" aspectratio="t"/>
          </v:shape>
          <o:OLEObject Type="Embed" ProgID="Equation.DSMT4" ShapeID="Object 639" DrawAspect="Content" ObjectID="_1234568092" r:id="rId360"/>
        </w:object>
      </w:r>
      <w:r>
        <w:rPr>
          <w:rFonts w:ascii="Times New Roman" w:hAnsi="Times New Roman" w:cs="Times New Roman" w:hint="default"/>
        </w:rPr>
        <w:t>．请直接写出线段</w:t>
      </w:r>
      <w:r>
        <w:rPr>
          <w:rFonts w:ascii="Times New Roman" w:hAnsi="Times New Roman" w:cs="Times New Roman" w:hint="default"/>
        </w:rPr>
        <w:object>
          <v:shape id="Object 640" o:spid="_x0000_i1248" type="#_x0000_t75" alt="eqId2311d707a09e813935da37b45672057b" style="width:64.2pt;height:11.6pt;mso-position-horizontal-relative:page;mso-position-vertical-relative:page;mso-wrap-style:square" o:ole="" o:preferrelative="t" filled="f" stroked="f">
            <v:stroke linestyle="single"/>
            <v:imagedata r:id="rId361" o:title="eqId2311d707a09e813935da37b45672057b"/>
            <v:path o:extrusionok="f"/>
            <o:lock v:ext="edit" aspectratio="t"/>
          </v:shape>
          <o:OLEObject Type="Embed" ProgID="Equation.DSMT4" ShapeID="Object 640" DrawAspect="Content" ObjectID="_1234568093" r:id="rId362"/>
        </w:object>
      </w:r>
      <w:r>
        <w:rPr>
          <w:rFonts w:ascii="Times New Roman" w:hAnsi="Times New Roman" w:cs="Times New Roman" w:hint="default"/>
        </w:rPr>
        <w:t>之间的数量关系：________；</w:t>
      </w:r>
    </w:p>
    <w:p>
      <w:pPr>
        <w:tabs>
          <w:tab w:val="right" w:leader="dot" w:pos="9450"/>
        </w:tabs>
        <w:spacing w:line="360" w:lineRule="auto"/>
        <w:jc w:val="left"/>
        <w:textAlignment w:val="center"/>
        <w:rPr>
          <w:rFonts w:ascii="Times New Roman" w:hAnsi="Times New Roman" w:cs="Times New Roman" w:hint="default"/>
        </w:rPr>
      </w:pPr>
      <w:r>
        <w:rPr>
          <w:rFonts w:ascii="Times New Roman" w:hAnsi="Times New Roman" w:cs="Times New Roman" w:hint="default"/>
        </w:rPr>
        <w:t>（2）如图</w:t>
      </w:r>
      <w:r>
        <w:rPr>
          <w:rFonts w:ascii="Times New Roman" w:hAnsi="Times New Roman" w:cs="Times New Roman" w:hint="default"/>
        </w:rPr>
        <w:t>②</w:t>
      </w:r>
      <w:r>
        <w:rPr>
          <w:rFonts w:ascii="Times New Roman" w:hAnsi="Times New Roman" w:cs="Times New Roman" w:hint="default"/>
        </w:rPr>
        <w:t>，在四边形</w:t>
      </w:r>
      <w:r>
        <w:rPr>
          <w:rFonts w:ascii="Times New Roman" w:hAnsi="Times New Roman" w:cs="Times New Roman" w:hint="default"/>
        </w:rPr>
        <w:object>
          <v:shape id="Object 641" o:spid="_x0000_i1249" type="#_x0000_t75" alt="eqId411b38a18046fea8e9fab1f9f9b80a5f" style="width:31.64pt;height:12.25pt;mso-position-horizontal-relative:page;mso-position-vertical-relative:page;mso-wrap-style:square" o:ole="" o:preferrelative="t" filled="f" stroked="f">
            <v:stroke linestyle="single"/>
            <v:imagedata r:id="rId312" o:title="eqId411b38a18046fea8e9fab1f9f9b80a5f"/>
            <v:path o:extrusionok="f"/>
            <o:lock v:ext="edit" aspectratio="t"/>
          </v:shape>
          <o:OLEObject Type="Embed" ProgID="Equation.DSMT4" ShapeID="Object 641" DrawAspect="Content" ObjectID="_1234568094" r:id="rId363"/>
        </w:object>
      </w:r>
      <w:r>
        <w:rPr>
          <w:rFonts w:ascii="Times New Roman" w:hAnsi="Times New Roman" w:cs="Times New Roman" w:hint="default"/>
        </w:rPr>
        <w:t>中，</w:t>
      </w:r>
      <w:r>
        <w:rPr>
          <w:rFonts w:ascii="Times New Roman" w:hAnsi="Times New Roman" w:cs="Times New Roman" w:hint="default"/>
        </w:rPr>
        <w:object>
          <v:shape id="Object 642" o:spid="_x0000_i1250" type="#_x0000_t75" alt="eqId7ec370fd5996c48476af2a6567114443" style="width:121.4pt;height:12.46pt;mso-position-horizontal-relative:page;mso-position-vertical-relative:page;mso-wrap-style:square" o:ole="" o:preferrelative="t" filled="f" stroked="f">
            <v:stroke linestyle="single"/>
            <v:imagedata r:id="rId364" o:title="eqId7ec370fd5996c48476af2a6567114443"/>
            <v:path o:extrusionok="f"/>
            <o:lock v:ext="edit" aspectratio="t"/>
          </v:shape>
          <o:OLEObject Type="Embed" ProgID="Equation.DSMT4" ShapeID="Object 642" DrawAspect="Content" ObjectID="_1234568095" r:id="rId365"/>
        </w:object>
      </w:r>
      <w:r>
        <w:rPr>
          <w:rFonts w:ascii="Times New Roman" w:hAnsi="Times New Roman" w:cs="Times New Roman" w:hint="default"/>
        </w:rPr>
        <w:t>，</w:t>
      </w:r>
      <w:r>
        <w:rPr>
          <w:rFonts w:ascii="Times New Roman" w:eastAsia="Times New Roman" w:hAnsi="Times New Roman" w:cs="Times New Roman" w:hint="default"/>
          <w:i/>
        </w:rPr>
        <w:t>E</w:t>
      </w:r>
      <w:r>
        <w:rPr>
          <w:rFonts w:ascii="Times New Roman" w:hAnsi="Times New Roman" w:cs="Times New Roman" w:hint="default"/>
        </w:rPr>
        <w:t>，</w:t>
      </w:r>
      <w:r>
        <w:rPr>
          <w:rFonts w:ascii="Times New Roman" w:eastAsia="Times New Roman" w:hAnsi="Times New Roman" w:cs="Times New Roman" w:hint="default"/>
          <w:i/>
        </w:rPr>
        <w:t>F</w:t>
      </w:r>
      <w:r>
        <w:rPr>
          <w:rFonts w:ascii="Times New Roman" w:hAnsi="Times New Roman" w:cs="Times New Roman" w:hint="default"/>
        </w:rPr>
        <w:t>分别是边</w:t>
      </w:r>
      <w:r>
        <w:rPr>
          <w:rFonts w:ascii="Times New Roman" w:hAnsi="Times New Roman" w:cs="Times New Roman" w:hint="default"/>
        </w:rPr>
        <w:object>
          <v:shape id="Object 643" o:spid="_x0000_i1251" type="#_x0000_t75" alt="eqIda8dbf16d3adcc74fbea454665bc66ca5" style="width:36.96pt;height:11.21pt;mso-position-horizontal-relative:page;mso-position-vertical-relative:page;mso-wrap-style:square" o:ole="" o:preferrelative="t" filled="f" stroked="f">
            <v:stroke linestyle="single"/>
            <v:imagedata r:id="rId357" o:title="eqIda8dbf16d3adcc74fbea454665bc66ca5"/>
            <v:path o:extrusionok="f"/>
            <o:lock v:ext="edit" aspectratio="t"/>
          </v:shape>
          <o:OLEObject Type="Embed" ProgID="Equation.DSMT4" ShapeID="Object 643" DrawAspect="Content" ObjectID="_1234568096" r:id="rId366"/>
        </w:object>
      </w:r>
      <w:r>
        <w:rPr>
          <w:rFonts w:ascii="Times New Roman" w:hAnsi="Times New Roman" w:cs="Times New Roman" w:hint="default"/>
        </w:rPr>
        <w:t>上的点，且</w:t>
      </w:r>
      <w:r>
        <w:rPr>
          <w:rFonts w:ascii="Times New Roman" w:hAnsi="Times New Roman" w:cs="Times New Roman" w:hint="default"/>
        </w:rPr>
        <w:object>
          <v:shape id="Object 644" o:spid="_x0000_i1252" type="#_x0000_t75" alt="eqId2a6aef04eceb608a7a2cfc3e566f9e8b" style="width:69.52pt;height:24.51pt;mso-position-horizontal-relative:page;mso-position-vertical-relative:page;mso-wrap-style:square" o:ole="" o:preferrelative="t" filled="f" stroked="f">
            <v:stroke linestyle="single"/>
            <v:imagedata r:id="rId359" o:title="eqId2a6aef04eceb608a7a2cfc3e566f9e8b"/>
            <v:path o:extrusionok="f"/>
            <o:lock v:ext="edit" aspectratio="t"/>
          </v:shape>
          <o:OLEObject Type="Embed" ProgID="Equation.DSMT4" ShapeID="Object 644" DrawAspect="Content" ObjectID="_1234568097" r:id="rId367"/>
        </w:object>
      </w:r>
      <w:r>
        <w:rPr>
          <w:rFonts w:ascii="Times New Roman" w:hAnsi="Times New Roman" w:cs="Times New Roman" w:hint="default"/>
        </w:rPr>
        <w:t>，（1）中的结论是否仍然成立？请写出证明过程；</w:t>
      </w:r>
    </w:p>
    <w:p>
      <w:pPr>
        <w:tabs>
          <w:tab w:val="right" w:leader="dot" w:pos="9450"/>
        </w:tabs>
        <w:spacing w:line="360" w:lineRule="auto"/>
        <w:textAlignment w:val="center"/>
        <w:rPr>
          <w:rFonts w:ascii="Times New Roman" w:hAnsi="Times New Roman" w:cs="Times New Roman" w:hint="default"/>
        </w:rPr>
      </w:pPr>
      <w:r>
        <w:rPr>
          <w:rFonts w:ascii="Times New Roman" w:eastAsia="Times New Roman" w:hAnsi="Times New Roman" w:cs="Times New Roman" w:hint="default"/>
          <w:kern w:val="0"/>
          <w:sz w:val="24"/>
          <w:szCs w:val="24"/>
        </w:rPr>
        <w:pict>
          <v:shape id="图片 100063" o:spid="_x0000_i1253" type="#_x0000_t75" alt="@@@8408fe58-e5c7-492b-8423-74eaa40dbe3b" style="width:332.97pt;height:127.55pt;mso-position-horizontal-relative:page;mso-position-vertical-relative:page;mso-wrap-style:square" filled="f" stroked="f">
            <v:stroke linestyle="single"/>
            <v:imagedata r:id="rId368" o:title="@@@8408fe58-e5c7-492b-8423-74eaa40dbe3b"/>
            <v:path o:extrusionok="f"/>
            <o:lock v:ext="edit" aspectratio="t"/>
          </v:shape>
        </w:pict>
      </w:r>
    </w:p>
    <w:p>
      <w:pPr>
        <w:tabs>
          <w:tab w:val="right" w:leader="dot" w:pos="9450"/>
        </w:tabs>
        <w:snapToGrid w:val="0"/>
        <w:spacing w:line="360" w:lineRule="auto"/>
        <w:contextualSpacing/>
        <w:jc w:val="left"/>
        <w:textAlignment w:val="center"/>
        <w:rPr>
          <w:rFonts w:ascii="Times New Roman" w:eastAsia="黑体" w:hAnsi="Times New Roman" w:cs="Times New Roman" w:hint="default"/>
        </w:rPr>
      </w:pPr>
    </w:p>
    <w:p>
      <w:pPr>
        <w:pStyle w:val="paragraph"/>
        <w:spacing w:before="0" w:beforeAutospacing="0" w:after="0" w:afterAutospacing="0" w:line="360" w:lineRule="auto"/>
        <w:ind w:left="315" w:firstLine="420"/>
        <w:jc w:val="center"/>
        <w:rPr>
          <w:rFonts w:ascii="Times New Roman" w:hAnsi="Times New Roman" w:cs="Times New Roman" w:hint="default"/>
        </w:rPr>
      </w:pPr>
      <w:bookmarkEnd w:id="0"/>
      <w:bookmarkEnd w:id="1"/>
      <w:bookmarkEnd w:id="2"/>
    </w:p>
    <w:p>
      <w:pPr>
        <w:rPr>
          <w:rFonts w:ascii="Times New Roman" w:hAnsi="Times New Roman" w:cs="Times New Roman" w:hint="default"/>
        </w:rPr>
      </w:pPr>
    </w:p>
    <w:sectPr>
      <w:headerReference w:type="even" r:id="rId369"/>
      <w:headerReference w:type="default" r:id="rId370"/>
      <w:footerReference w:type="even" r:id="rId371"/>
      <w:footerReference w:type="default" r:id="rId372"/>
      <w:pgSz w:w="23814" w:h="16839" w:orient="landscape"/>
      <w:pgMar w:top="1134" w:right="1134" w:bottom="1134" w:left="1134" w:header="851" w:footer="992" w:gutter="1418"/>
      <w:cols w:num="2" w:sep="1" w:space="425" w:equalWidth="1"/>
      <w:docGrid w:type="linesAndChar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200001FF" w:csb1="00000000"/>
  </w:font>
  <w:font w:name="宋体">
    <w:altName w:val="SimSun"/>
    <w:panose1 w:val="02010600030101010101"/>
    <w:charset w:val="86"/>
    <w:family w:val="auto"/>
    <w:pitch w:val="variable"/>
    <w:sig w:usb0="00000203" w:usb1="288F0000" w:usb2="00000006" w:usb3="00000000" w:csb0="00040001" w:csb1="00000000"/>
  </w:font>
  <w:font w:name="Times New Roman">
    <w:panose1 w:val="02020603050405020304"/>
    <w:charset w:val="00"/>
    <w:family w:val="roman"/>
    <w:pitch w:val="variable"/>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Wingdings">
    <w:panose1 w:val="05000000000000000000"/>
    <w:charset w:val="02"/>
    <w:family w:val="auto"/>
    <w:pitch w:val="default"/>
    <w:sig w:usb0="00000000" w:usb1="00000000" w:usb2="00000000" w:usb3="00000000" w:csb0="80000000" w:csb1="00000000"/>
  </w:font>
  <w:font w:name="黑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Arial Unicode MS">
    <w:panose1 w:val="020B0604020202020204"/>
    <w:charset w:val="86"/>
    <w:family w:val="roman"/>
    <w:pitch w:val="default"/>
    <w:sig w:usb0="FFFFFFFF" w:usb1="E9FFFFFF" w:usb2="0000003F" w:usb3="00000000" w:csb0="603F01FF" w:csb1="FFFF0000"/>
  </w:font>
  <w:font w:name="仿宋_GB2312">
    <w:altName w:val="仿宋"/>
    <w:panose1 w:val="00000000000000000000"/>
    <w:charset w:val="86"/>
    <w:family w:val="modern"/>
    <w:pitch w:val="default"/>
    <w:sig w:usb0="00000001" w:usb1="080E0000" w:usb2="00000010" w:usb3="00000000" w:csb0="00040000" w:csb1="00000000"/>
  </w:font>
  <w:font w:name="MingLiU">
    <w:altName w:val="MingLiU-ExtB"/>
    <w:panose1 w:val="00000000000000000000"/>
    <w:charset w:val="88"/>
    <w:family w:val="modern"/>
    <w:pitch w:val="default"/>
    <w:sig w:usb0="A00002FF" w:usb1="28CFFCFA" w:usb2="00000016" w:usb3="00000000" w:csb0="00100001" w:csb1="00000000"/>
  </w:font>
  <w:font w:name="Gulim">
    <w:altName w:val="Malgun Gothic"/>
    <w:panose1 w:val="00000000000000000000"/>
    <w:charset w:val="81"/>
    <w:family w:val="swiss"/>
    <w:pitch w:val="default"/>
    <w:sig w:usb0="B00002AF" w:usb1="69D77CFB" w:usb2="00000030" w:usb3="00000000" w:csb0="0008009F" w:csb1="00000000"/>
  </w:font>
  <w:font w:name="TimesNewRomanPSMT">
    <w:altName w:val="Times New Roman"/>
    <w:panose1 w:val="00000000000000000000"/>
    <w:charset w:val="00"/>
    <w:family w:val="roman"/>
    <w:pitch w:val="default"/>
    <w:sig w:usb0="00000000" w:usb1="00000000" w:usb2="00000000" w:usb3="00000000" w:csb0="0004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textAlignment w:val="center"/>
      <w:rPr>
        <w:color w:val="000000"/>
        <w:szCs w:val="21"/>
      </w:rPr>
    </w:pPr>
  </w:p>
  <w:p>
    <w:pPr>
      <w:pStyle w:val="Footer"/>
      <w:tabs>
        <w:tab w:val="center" w:pos="4153"/>
        <w:tab w:val="right" w:pos="8306"/>
      </w:tabs>
      <w:ind w:firstLine="4140" w:firstLineChars="2300"/>
      <w:rPr>
        <w:rFonts w:ascii="Times New Roman" w:hAnsi="Times New Roman"/>
      </w:rPr>
    </w:pPr>
    <w:r>
      <w:rPr>
        <w:rFonts w:ascii="Times New Roman" w:hAnsi="Times New Roman"/>
      </w:rPr>
      <w:pict>
        <v:shapetype id="_x0000_t202" coordsize="21600,21600" o:spt="202" path="m,l,21600r21600,l21600,xe">
          <v:stroke joinstyle="miter"/>
          <v:path gradientshapeok="t" o:connecttype="rect"/>
        </v:shapetype>
        <v:shape id="文本框 77" o:spid="_x0000_s2067" type="#_x0000_t202" style="width:32.25pt;height:60.75pt;margin-top:-0.45pt;margin-left:1066.6pt;mso-wrap-style:square;position:absolute;z-index:251658240" filled="t" fillcolor="#5a5a5a">
          <v:stroke linestyle="single"/>
          <v:textbox>
            <w:txbxContent>
              <w:p/>
            </w:txbxContent>
          </v:textbox>
        </v:shape>
      </w:pict>
    </w:r>
    <w:r>
      <w:rPr>
        <w:rFonts w:ascii="Times New Roman" w:hAnsi="Times New Roman" w:hint="eastAsia"/>
      </w:rPr>
      <w:t>试题</w:t>
    </w:r>
    <w:r>
      <w:rPr>
        <w:rFonts w:ascii="Times New Roman" w:hAnsi="Times New Roman"/>
      </w:rPr>
      <w:t xml:space="preserve"> 第</w:t>
    </w:r>
    <w:r>
      <w:rPr>
        <w:rFonts w:ascii="Times New Roman" w:hAnsi="Times New Roman"/>
      </w:rPr>
      <w:fldChar w:fldCharType="begin"/>
    </w:r>
    <w:r>
      <w:rPr>
        <w:rFonts w:ascii="Times New Roman" w:hAnsi="Times New Roman"/>
      </w:rPr>
      <w:instrText xml:space="preserve"> =</w:instrText>
    </w: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Pr>
        <w:rFonts w:ascii="Times New Roman" w:hAnsi="Times New Roman"/>
      </w:rPr>
      <w:instrText>4</w:instrText>
    </w:r>
    <w:r>
      <w:rPr>
        <w:rFonts w:ascii="Times New Roman" w:hAnsi="Times New Roman"/>
      </w:rPr>
      <w:fldChar w:fldCharType="end"/>
    </w:r>
    <w:r>
      <w:rPr>
        <w:rFonts w:ascii="Times New Roman" w:hAnsi="Times New Roman"/>
      </w:rPr>
      <w:instrText xml:space="preserve">*2-1 </w:instrText>
    </w:r>
    <w:r>
      <w:rPr>
        <w:rFonts w:ascii="Times New Roman" w:hAnsi="Times New Roman"/>
      </w:rPr>
      <w:fldChar w:fldCharType="separate"/>
    </w:r>
    <w:r>
      <w:rPr>
        <w:rFonts w:ascii="Times New Roman" w:hAnsi="Times New Roman"/>
      </w:rPr>
      <w:t>7</w:t>
    </w:r>
    <w:r>
      <w:rPr>
        <w:rFonts w:ascii="Times New Roman" w:hAnsi="Times New Roman"/>
      </w:rPr>
      <w:fldChar w:fldCharType="end"/>
    </w:r>
    <w:r>
      <w:rPr>
        <w:rFonts w:ascii="Times New Roman" w:hAnsi="Times New Roman"/>
      </w:rPr>
      <w:t>页（共</w:t>
    </w:r>
    <w:r>
      <w:rPr>
        <w:rFonts w:ascii="Times New Roman" w:hAnsi="Times New Roman"/>
      </w:rPr>
      <w:fldChar w:fldCharType="begin"/>
    </w:r>
    <w:r>
      <w:rPr>
        <w:rFonts w:ascii="Times New Roman" w:hAnsi="Times New Roman"/>
      </w:rPr>
      <w:instrText xml:space="preserve"> =</w:instrText>
    </w:r>
    <w:r>
      <w:rPr>
        <w:rFonts w:ascii="Times New Roman" w:hAnsi="Times New Roman"/>
      </w:rPr>
      <w:fldChar w:fldCharType="begin"/>
    </w:r>
    <w:r>
      <w:rPr>
        <w:rFonts w:ascii="Times New Roman" w:hAnsi="Times New Roman"/>
      </w:rPr>
      <w:instrText xml:space="preserve"> SECTIONPAGES </w:instrText>
    </w:r>
    <w:r>
      <w:rPr>
        <w:rFonts w:ascii="Times New Roman" w:hAnsi="Times New Roman"/>
      </w:rPr>
      <w:fldChar w:fldCharType="separate"/>
    </w:r>
    <w:r>
      <w:rPr>
        <w:rFonts w:ascii="Times New Roman" w:hAnsi="Times New Roman"/>
      </w:rPr>
      <w:instrText>4</w:instrText>
    </w:r>
    <w:r>
      <w:rPr>
        <w:rFonts w:ascii="Times New Roman" w:hAnsi="Times New Roman"/>
      </w:rPr>
      <w:fldChar w:fldCharType="end"/>
    </w:r>
    <w:r>
      <w:rPr>
        <w:rFonts w:ascii="Times New Roman" w:hAnsi="Times New Roman"/>
      </w:rPr>
      <w:instrText xml:space="preserve">*2  </w:instrText>
    </w:r>
    <w:r>
      <w:rPr>
        <w:rFonts w:ascii="Times New Roman" w:hAnsi="Times New Roman"/>
      </w:rPr>
      <w:fldChar w:fldCharType="separate"/>
    </w:r>
    <w:r>
      <w:rPr>
        <w:rFonts w:ascii="Times New Roman" w:hAnsi="Times New Roman"/>
      </w:rPr>
      <w:t>8</w:t>
    </w:r>
    <w:r>
      <w:rPr>
        <w:rFonts w:ascii="Times New Roman" w:hAnsi="Times New Roman"/>
      </w:rPr>
      <w:fldChar w:fldCharType="end"/>
    </w:r>
    <w:r>
      <w:rPr>
        <w:rFonts w:ascii="Times New Roman" w:hAnsi="Times New Roman"/>
      </w:rPr>
      <w:t xml:space="preserve">页）                                                                                    </w:t>
    </w:r>
    <w:r>
      <w:rPr>
        <w:rFonts w:ascii="Times New Roman" w:hAnsi="Times New Roman" w:hint="eastAsia"/>
      </w:rPr>
      <w:t xml:space="preserve">  </w:t>
    </w:r>
    <w:r>
      <w:rPr>
        <w:rFonts w:ascii="Times New Roman" w:hAnsi="Times New Roman"/>
      </w:rPr>
      <w:t xml:space="preserve"> 试题 第</w:t>
    </w:r>
    <w:r>
      <w:rPr>
        <w:rFonts w:ascii="Times New Roman" w:hAnsi="Times New Roman"/>
      </w:rPr>
      <w:fldChar w:fldCharType="begin"/>
    </w:r>
    <w:r>
      <w:rPr>
        <w:rFonts w:ascii="Times New Roman" w:hAnsi="Times New Roman"/>
      </w:rPr>
      <w:instrText xml:space="preserve"> =</w:instrText>
    </w: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Pr>
        <w:rFonts w:ascii="Times New Roman" w:hAnsi="Times New Roman"/>
      </w:rPr>
      <w:instrText>4</w:instrText>
    </w:r>
    <w:r>
      <w:rPr>
        <w:rFonts w:ascii="Times New Roman" w:hAnsi="Times New Roman"/>
      </w:rPr>
      <w:fldChar w:fldCharType="end"/>
    </w:r>
    <w:r>
      <w:rPr>
        <w:rFonts w:ascii="Times New Roman" w:hAnsi="Times New Roman"/>
      </w:rPr>
      <w:instrText xml:space="preserve">*2 </w:instrText>
    </w:r>
    <w:r>
      <w:rPr>
        <w:rFonts w:ascii="Times New Roman" w:hAnsi="Times New Roman"/>
      </w:rPr>
      <w:fldChar w:fldCharType="separate"/>
    </w:r>
    <w:r>
      <w:rPr>
        <w:rFonts w:ascii="Times New Roman" w:hAnsi="Times New Roman"/>
      </w:rPr>
      <w:t>8</w:t>
    </w:r>
    <w:r>
      <w:rPr>
        <w:rFonts w:ascii="Times New Roman" w:hAnsi="Times New Roman"/>
      </w:rPr>
      <w:fldChar w:fldCharType="end"/>
    </w:r>
    <w:r>
      <w:rPr>
        <w:rFonts w:ascii="Times New Roman" w:hAnsi="Times New Roman"/>
      </w:rPr>
      <w:t>页（共</w:t>
    </w:r>
    <w:r>
      <w:rPr>
        <w:rFonts w:ascii="Times New Roman" w:hAnsi="Times New Roman"/>
      </w:rPr>
      <w:fldChar w:fldCharType="begin"/>
    </w:r>
    <w:r>
      <w:rPr>
        <w:rFonts w:ascii="Times New Roman" w:hAnsi="Times New Roman"/>
      </w:rPr>
      <w:instrText xml:space="preserve"> =</w:instrText>
    </w:r>
    <w:r>
      <w:rPr>
        <w:rFonts w:ascii="Times New Roman" w:hAnsi="Times New Roman"/>
      </w:rPr>
      <w:fldChar w:fldCharType="begin"/>
    </w:r>
    <w:r>
      <w:rPr>
        <w:rFonts w:ascii="Times New Roman" w:hAnsi="Times New Roman"/>
      </w:rPr>
      <w:instrText xml:space="preserve"> SECTIONPAGES </w:instrText>
    </w:r>
    <w:r>
      <w:rPr>
        <w:rFonts w:ascii="Times New Roman" w:hAnsi="Times New Roman"/>
      </w:rPr>
      <w:fldChar w:fldCharType="separate"/>
    </w:r>
    <w:r>
      <w:rPr>
        <w:rFonts w:ascii="Times New Roman" w:hAnsi="Times New Roman"/>
      </w:rPr>
      <w:instrText>4</w:instrText>
    </w:r>
    <w:r>
      <w:rPr>
        <w:rFonts w:ascii="Times New Roman" w:hAnsi="Times New Roman"/>
      </w:rPr>
      <w:fldChar w:fldCharType="end"/>
    </w:r>
    <w:r>
      <w:rPr>
        <w:rFonts w:ascii="Times New Roman" w:hAnsi="Times New Roman"/>
      </w:rPr>
      <w:instrText xml:space="preserve">*2  </w:instrText>
    </w:r>
    <w:r>
      <w:rPr>
        <w:rFonts w:ascii="Times New Roman" w:hAnsi="Times New Roman"/>
      </w:rPr>
      <w:fldChar w:fldCharType="separate"/>
    </w:r>
    <w:r>
      <w:rPr>
        <w:rFonts w:ascii="Times New Roman" w:hAnsi="Times New Roman"/>
      </w:rPr>
      <w:t>8</w:t>
    </w:r>
    <w:r>
      <w:rPr>
        <w:rFonts w:ascii="Times New Roman" w:hAnsi="Times New Roman"/>
      </w:rPr>
      <w:fldChar w:fldCharType="end"/>
    </w:r>
    <w:r>
      <w:rPr>
        <w:rFonts w:ascii="Times New Roman" w:hAnsi="Times New Roman"/>
      </w:rPr>
      <w:t>页）</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textAlignment w:val="center"/>
      <w:rPr>
        <w:color w:val="000000"/>
        <w:szCs w:val="21"/>
      </w:rPr>
    </w:pPr>
  </w:p>
  <w:p>
    <w:pPr>
      <w:pStyle w:val="Footer"/>
      <w:tabs>
        <w:tab w:val="center" w:pos="4153"/>
        <w:tab w:val="right" w:pos="8306"/>
      </w:tabs>
      <w:ind w:firstLine="3780" w:firstLineChars="2100"/>
      <w:rPr>
        <w:rFonts w:ascii="Times New Roman" w:hAnsi="Times New Roman"/>
      </w:rPr>
    </w:pPr>
    <w:r>
      <w:rPr>
        <w:rFonts w:ascii="Times New Roman" w:hAnsi="Times New Roman"/>
      </w:rPr>
      <w:t>试题 第</w:t>
    </w:r>
    <w:r>
      <w:rPr>
        <w:rFonts w:ascii="Times New Roman" w:hAnsi="Times New Roman"/>
      </w:rPr>
      <w:fldChar w:fldCharType="begin"/>
    </w:r>
    <w:r>
      <w:rPr>
        <w:rFonts w:ascii="Times New Roman" w:hAnsi="Times New Roman"/>
      </w:rPr>
      <w:instrText xml:space="preserve"> =</w:instrText>
    </w: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Pr>
        <w:rFonts w:ascii="Times New Roman" w:hAnsi="Times New Roman"/>
      </w:rPr>
      <w:instrText>3</w:instrText>
    </w:r>
    <w:r>
      <w:rPr>
        <w:rFonts w:ascii="Times New Roman" w:hAnsi="Times New Roman"/>
      </w:rPr>
      <w:fldChar w:fldCharType="end"/>
    </w:r>
    <w:r>
      <w:rPr>
        <w:rFonts w:ascii="Times New Roman" w:hAnsi="Times New Roman"/>
      </w:rPr>
      <w:instrText xml:space="preserve">*2-1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t>页（共</w:t>
    </w:r>
    <w:r>
      <w:rPr>
        <w:rFonts w:ascii="Times New Roman" w:hAnsi="Times New Roman"/>
      </w:rPr>
      <w:fldChar w:fldCharType="begin"/>
    </w:r>
    <w:r>
      <w:rPr>
        <w:rFonts w:ascii="Times New Roman" w:hAnsi="Times New Roman"/>
      </w:rPr>
      <w:instrText xml:space="preserve"> =</w:instrText>
    </w:r>
    <w:r>
      <w:rPr>
        <w:rFonts w:ascii="Times New Roman" w:hAnsi="Times New Roman"/>
      </w:rPr>
      <w:fldChar w:fldCharType="begin"/>
    </w:r>
    <w:r>
      <w:rPr>
        <w:rFonts w:ascii="Times New Roman" w:hAnsi="Times New Roman"/>
      </w:rPr>
      <w:instrText xml:space="preserve"> SECTIONPAGES </w:instrText>
    </w:r>
    <w:r>
      <w:rPr>
        <w:rFonts w:ascii="Times New Roman" w:hAnsi="Times New Roman"/>
      </w:rPr>
      <w:fldChar w:fldCharType="separate"/>
    </w:r>
    <w:r>
      <w:rPr>
        <w:rFonts w:ascii="Times New Roman" w:hAnsi="Times New Roman"/>
      </w:rPr>
      <w:instrText>4</w:instrText>
    </w:r>
    <w:r>
      <w:rPr>
        <w:rFonts w:ascii="Times New Roman" w:hAnsi="Times New Roman"/>
      </w:rPr>
      <w:fldChar w:fldCharType="end"/>
    </w:r>
    <w:r>
      <w:rPr>
        <w:rFonts w:ascii="Times New Roman" w:hAnsi="Times New Roman"/>
      </w:rPr>
      <w:instrText xml:space="preserve">*2  </w:instrText>
    </w:r>
    <w:r>
      <w:rPr>
        <w:rFonts w:ascii="Times New Roman" w:hAnsi="Times New Roman"/>
      </w:rPr>
      <w:fldChar w:fldCharType="separate"/>
    </w:r>
    <w:r>
      <w:rPr>
        <w:rFonts w:ascii="Times New Roman" w:hAnsi="Times New Roman"/>
      </w:rPr>
      <w:t>8</w:t>
    </w:r>
    <w:r>
      <w:rPr>
        <w:rFonts w:ascii="Times New Roman" w:hAnsi="Times New Roman"/>
      </w:rPr>
      <w:fldChar w:fldCharType="end"/>
    </w:r>
    <w:r>
      <w:rPr>
        <w:rFonts w:ascii="Times New Roman" w:hAnsi="Times New Roman"/>
      </w:rPr>
      <w:t xml:space="preserve">页）                                                                                         </w:t>
    </w:r>
    <w:r>
      <w:rPr>
        <w:rFonts w:ascii="Times New Roman" w:hAnsi="Times New Roman" w:hint="eastAsia"/>
      </w:rPr>
      <w:t xml:space="preserve">  </w:t>
    </w:r>
    <w:r>
      <w:rPr>
        <w:rFonts w:ascii="Times New Roman" w:hAnsi="Times New Roman"/>
      </w:rPr>
      <w:t xml:space="preserve"> 试题 第</w:t>
    </w:r>
    <w:r>
      <w:rPr>
        <w:rFonts w:ascii="Times New Roman" w:hAnsi="Times New Roman"/>
      </w:rPr>
      <w:fldChar w:fldCharType="begin"/>
    </w:r>
    <w:r>
      <w:rPr>
        <w:rFonts w:ascii="Times New Roman" w:hAnsi="Times New Roman"/>
      </w:rPr>
      <w:instrText xml:space="preserve"> =</w:instrText>
    </w: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Pr>
        <w:rFonts w:ascii="Times New Roman" w:hAnsi="Times New Roman"/>
      </w:rPr>
      <w:instrText>3</w:instrText>
    </w:r>
    <w:r>
      <w:rPr>
        <w:rFonts w:ascii="Times New Roman" w:hAnsi="Times New Roman"/>
      </w:rPr>
      <w:fldChar w:fldCharType="end"/>
    </w:r>
    <w:r>
      <w:rPr>
        <w:rFonts w:ascii="Times New Roman" w:hAnsi="Times New Roman"/>
      </w:rPr>
      <w:instrText xml:space="preserve">*2 </w:instrText>
    </w:r>
    <w:r>
      <w:rPr>
        <w:rFonts w:ascii="Times New Roman" w:hAnsi="Times New Roman"/>
      </w:rPr>
      <w:fldChar w:fldCharType="separate"/>
    </w:r>
    <w:r>
      <w:rPr>
        <w:rFonts w:ascii="Times New Roman" w:hAnsi="Times New Roman"/>
      </w:rPr>
      <w:t>6</w:t>
    </w:r>
    <w:r>
      <w:rPr>
        <w:rFonts w:ascii="Times New Roman" w:hAnsi="Times New Roman"/>
      </w:rPr>
      <w:fldChar w:fldCharType="end"/>
    </w:r>
    <w:r>
      <w:rPr>
        <w:rFonts w:ascii="Times New Roman" w:hAnsi="Times New Roman"/>
      </w:rPr>
      <w:t>页（共</w:t>
    </w:r>
    <w:r>
      <w:rPr>
        <w:rFonts w:ascii="Times New Roman" w:hAnsi="Times New Roman"/>
      </w:rPr>
      <w:fldChar w:fldCharType="begin"/>
    </w:r>
    <w:r>
      <w:rPr>
        <w:rFonts w:ascii="Times New Roman" w:hAnsi="Times New Roman"/>
      </w:rPr>
      <w:instrText xml:space="preserve"> =</w:instrText>
    </w:r>
    <w:r>
      <w:rPr>
        <w:rFonts w:ascii="Times New Roman" w:hAnsi="Times New Roman"/>
      </w:rPr>
      <w:fldChar w:fldCharType="begin"/>
    </w:r>
    <w:r>
      <w:rPr>
        <w:rFonts w:ascii="Times New Roman" w:hAnsi="Times New Roman"/>
      </w:rPr>
      <w:instrText xml:space="preserve"> SECTIONPAGES </w:instrText>
    </w:r>
    <w:r>
      <w:rPr>
        <w:rFonts w:ascii="Times New Roman" w:hAnsi="Times New Roman"/>
      </w:rPr>
      <w:fldChar w:fldCharType="separate"/>
    </w:r>
    <w:r>
      <w:rPr>
        <w:rFonts w:ascii="Times New Roman" w:hAnsi="Times New Roman"/>
      </w:rPr>
      <w:instrText>4</w:instrText>
    </w:r>
    <w:r>
      <w:rPr>
        <w:rFonts w:ascii="Times New Roman" w:hAnsi="Times New Roman"/>
      </w:rPr>
      <w:fldChar w:fldCharType="end"/>
    </w:r>
    <w:r>
      <w:rPr>
        <w:rFonts w:ascii="Times New Roman" w:hAnsi="Times New Roman"/>
      </w:rPr>
      <w:instrText xml:space="preserve">*2  </w:instrText>
    </w:r>
    <w:r>
      <w:rPr>
        <w:rFonts w:ascii="Times New Roman" w:hAnsi="Times New Roman"/>
      </w:rPr>
      <w:fldChar w:fldCharType="separate"/>
    </w:r>
    <w:r>
      <w:rPr>
        <w:rFonts w:ascii="Times New Roman" w:hAnsi="Times New Roman"/>
      </w:rPr>
      <w:t>8</w:t>
    </w:r>
    <w:r>
      <w:rPr>
        <w:rFonts w:ascii="Times New Roman" w:hAnsi="Times New Roman"/>
      </w:rPr>
      <w:fldChar w:fldCharType="end"/>
    </w:r>
    <w:r>
      <w:rPr>
        <w:rFonts w:ascii="Times New Roman" w:hAnsi="Times New Roman"/>
      </w:rPr>
      <w:t>页）</w:t>
    </w:r>
  </w:p>
  <w:p w:rsidR="004151FC">
    <w:pPr>
      <w:tabs>
        <w:tab w:val="center" w:pos="4153"/>
        <w:tab w:val="right" w:pos="8306"/>
      </w:tabs>
      <w:snapToGrid w:val="0"/>
      <w:jc w:val="left"/>
      <w:rPr>
        <w:rFonts w:ascii="Times New Roman" w:hAnsi="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68" type="#_x0000_t136" alt="学科网 zxxk.com" style="width:2.85pt;height:2.85pt;margin-top:407.9pt;margin-left:158.95pt;mso-position-horizontal-relative:margin;mso-position-vertical-relative:margin;position:absolute;rotation:315;z-index:-251657216"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69" type="#_x0000_t75" alt="学科网 zxxk.com" style="width:0.05pt;height:0.05pt;margin-top:-20.75pt;margin-left:64.05pt;position:absolute;z-index:251660288" filled="f" stroked="f">
          <v:imagedata r:id="rId1" r:href="rId2" o:title=""/>
          <v:path o:extrusionok="f"/>
          <o:lock v:ext="edit" aspectratio="t"/>
        </v:shape>
      </w:pict>
    </w:r>
    <w:r>
      <w:rPr>
        <w:rFonts w:ascii="Times New Roman" w:hAnsi="Times New Roman" w:hint="eastAsia"/>
        <w:color w:val="FFFFFF"/>
        <w:kern w:val="0"/>
        <w:sz w:val="2"/>
        <w:szCs w:val="2"/>
      </w:rPr>
      <w:t>学科网（北京）股份有限公司</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1" o:spid="_x0000_i2049" type="#_x0000_t75" alt="学易金卷-A3" style="width:163.5pt;height:14.49pt;mso-position-horizontal-relative:page;mso-position-vertical-relative:page;mso-wrap-style:square" o:preferrelative="t" filled="f" stroked="f">
          <v:fill o:detectmouseclick="t"/>
          <v:stroke linestyle="single"/>
          <v:imagedata r:id="rId1" o:title="学易金卷-A3"/>
          <v:path o:extrusionok="f"/>
          <o:lock v:ext="edit" aspectratio="t"/>
        </v:shape>
      </w:pict>
    </w:r>
    <w:r>
      <w:pict>
        <v:group id="组合 78" o:spid="_x0000_s2050" style="width:64.5pt;height:840.75pt;margin-top:-16.8pt;margin-left:1066.6pt;position:absolute;z-index:251661312" coordorigin="22466,5" coordsize="1290,16815">
          <v:shapetype id="_x0000_t202" coordsize="21600,21600" o:spt="202" path="m,l,21600r21600,l21600,xe">
            <v:stroke joinstyle="miter"/>
            <v:path gradientshapeok="t" o:connecttype="rect"/>
          </v:shapetype>
          <v:shape id="文本框 73" o:spid="_x0000_s2051" type="#_x0000_t202" style="width:645;height:16815;left:23111;mso-wrap-style:square;position:absolute;top:5">
            <v:stroke linestyle="single"/>
            <v:textbox style="layout-flow:vertical">
              <w:txbxContent>
                <w:p>
                  <w:pPr>
                    <w:rPr>
                      <w:spacing w:val="13"/>
                    </w:rPr>
                  </w:pPr>
                  <w:r>
                    <w:rPr>
                      <w:rFonts w:hint="eastAsia"/>
                      <w:spacing w:val="13"/>
                    </w:rPr>
                    <w:t>………………○………………</w:t>
                  </w:r>
                  <w:r>
                    <w:rPr>
                      <w:rFonts w:hint="eastAsia"/>
                      <w:spacing w:val="13"/>
                    </w:rPr>
                    <w:t>外</w:t>
                  </w:r>
                  <w:r>
                    <w:rPr>
                      <w:rFonts w:hint="eastAsia"/>
                      <w:spacing w:val="13"/>
                    </w:rPr>
                    <w:t>………………○………………</w:t>
                  </w:r>
                  <w:r>
                    <w:rPr>
                      <w:rFonts w:hint="eastAsia"/>
                      <w:spacing w:val="13"/>
                    </w:rPr>
                    <w:t>装</w:t>
                  </w:r>
                  <w:r>
                    <w:rPr>
                      <w:rFonts w:hint="eastAsia"/>
                      <w:spacing w:val="13"/>
                    </w:rPr>
                    <w:t>………………○………………</w:t>
                  </w:r>
                  <w:r>
                    <w:rPr>
                      <w:rFonts w:hint="eastAsia"/>
                      <w:spacing w:val="13"/>
                    </w:rPr>
                    <w:t>订</w:t>
                  </w:r>
                  <w:r>
                    <w:rPr>
                      <w:rFonts w:hint="eastAsia"/>
                      <w:spacing w:val="13"/>
                    </w:rPr>
                    <w:t>………………○………………</w:t>
                  </w:r>
                  <w:r>
                    <w:rPr>
                      <w:spacing w:val="13"/>
                    </w:rPr>
                    <w:t>线</w:t>
                  </w:r>
                  <w:r>
                    <w:rPr>
                      <w:rFonts w:hint="eastAsia"/>
                      <w:spacing w:val="13"/>
                    </w:rPr>
                    <w:t>………………○………………</w:t>
                  </w:r>
                </w:p>
              </w:txbxContent>
            </v:textbox>
          </v:shape>
          <v:shape id="文本框 76" o:spid="_x0000_s2052" type="#_x0000_t202" style="width:645;height:1110;left:22466;mso-wrap-style:square;position:absolute;top:5" filled="t" fillcolor="#5a5a5a">
            <v:stroke linestyle="single"/>
            <v:textbox>
              <w:txbxContent>
                <w:p/>
              </w:txbxContent>
            </v:textbox>
          </v:shape>
        </v:group>
      </w:pict>
    </w:r>
    <w:r>
      <w:pict>
        <v:group id="组合 79" o:spid="_x0000_s2053" style="width:32.25pt;height:840.75pt;margin-top:-16.05pt;margin-left:1034.35pt;position:absolute;z-index:251659264" coordorigin="21821,5" coordsize="645,16815">
          <v:shape id="文本框 74" o:spid="_x0000_s2054" type="#_x0000_t202" style="width:645;height:16815;left:21821;mso-wrap-style:square;position:absolute;top:5">
            <v:stroke linestyle="single"/>
            <v:textbox style="layout-flow:vertical">
              <w:txbxContent>
                <w:p>
                  <w:pPr>
                    <w:rPr>
                      <w:spacing w:val="13"/>
                    </w:rPr>
                  </w:pPr>
                  <w:r>
                    <w:rPr>
                      <w:rFonts w:hint="eastAsia"/>
                      <w:spacing w:val="13"/>
                    </w:rPr>
                    <w:t>………………○………………</w:t>
                  </w:r>
                  <w:r>
                    <w:rPr>
                      <w:rFonts w:hint="eastAsia"/>
                      <w:spacing w:val="13"/>
                    </w:rPr>
                    <w:t>内</w:t>
                  </w:r>
                  <w:r>
                    <w:rPr>
                      <w:rFonts w:hint="eastAsia"/>
                      <w:spacing w:val="13"/>
                    </w:rPr>
                    <w:t>………………○………………</w:t>
                  </w:r>
                  <w:r>
                    <w:rPr>
                      <w:rFonts w:hint="eastAsia"/>
                      <w:spacing w:val="13"/>
                    </w:rPr>
                    <w:t>装</w:t>
                  </w:r>
                  <w:r>
                    <w:rPr>
                      <w:rFonts w:hint="eastAsia"/>
                      <w:spacing w:val="13"/>
                    </w:rPr>
                    <w:t>………………○………………</w:t>
                  </w:r>
                  <w:r>
                    <w:rPr>
                      <w:rFonts w:hint="eastAsia"/>
                      <w:spacing w:val="13"/>
                    </w:rPr>
                    <w:t>订</w:t>
                  </w:r>
                  <w:r>
                    <w:rPr>
                      <w:rFonts w:hint="eastAsia"/>
                      <w:spacing w:val="13"/>
                    </w:rPr>
                    <w:t>………………○………………</w:t>
                  </w:r>
                  <w:r>
                    <w:rPr>
                      <w:spacing w:val="13"/>
                    </w:rPr>
                    <w:t>线</w:t>
                  </w:r>
                  <w:r>
                    <w:rPr>
                      <w:rFonts w:hint="eastAsia"/>
                      <w:spacing w:val="13"/>
                    </w:rPr>
                    <w:t>………………○………………</w:t>
                  </w:r>
                </w:p>
              </w:txbxContent>
            </v:textbox>
          </v:shape>
        </v:group>
      </w:pict>
    </w:r>
    <w:r>
      <w:pict>
        <v:group id="组合 80" o:spid="_x0000_s2055" style="width:32.25pt;height:723.75pt;margin-top:39.45pt;margin-left:1066.6pt;position:absolute;z-index:251660288" coordorigin="22466,1115" coordsize="645,14475">
          <v:shape id="文本框 75" o:spid="_x0000_s2056" type="#_x0000_t202" style="width:645;height:14475;left:22466;mso-wrap-style:square;position:absolute;top:1115" filled="t" fillcolor="#d8d8d8">
            <v:stroke linestyle="single"/>
            <v:textbox style="layout-flow:vertical">
              <w:txbxContent>
                <w:p>
                  <w:pPr>
                    <w:ind w:firstLine="840" w:firstLineChars="400"/>
                    <w:rPr>
                      <w:rFonts w:ascii="Times New Roman" w:hAnsi="Times New Roman"/>
                      <w:spacing w:val="13"/>
                    </w:rPr>
                  </w:pPr>
                  <w:r>
                    <w:rPr>
                      <w:rFonts w:ascii="Times New Roman" w:hAnsi="Times New Roman"/>
                      <w:spacing w:val="13"/>
                    </w:rPr>
                    <w:t xml:space="preserve">             </w:t>
                  </w:r>
                  <w:r>
                    <w:rPr>
                      <w:rFonts w:ascii="Times New Roman" w:hAnsi="Times New Roman" w:hint="eastAsia"/>
                      <w:spacing w:val="400"/>
                    </w:rPr>
                    <w:t>此卷只装订</w:t>
                  </w:r>
                  <w:r>
                    <w:rPr>
                      <w:rFonts w:ascii="Times New Roman" w:hAnsi="Times New Roman"/>
                      <w:spacing w:val="400"/>
                    </w:rPr>
                    <w:t>不密封</w:t>
                  </w:r>
                </w:p>
              </w:txbxContent>
            </v:textbox>
          </v:shap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pict>
        <v:group id="组合 70" o:spid="_x0000_s2057" style="width:96.75pt;height:840.75pt;margin-top:-16.3pt;margin-left:-124.6pt;position:absolute;z-index:251658240" coordorigin="60,30" coordsize="1935,16815">
          <v:group id="组合 69" o:spid="_x0000_s2058" style="width:1935;height:16815;left:60;position:absolute;top:30" coordorigin="60,30" coordsize="1935,16815">
            <v:shapetype id="_x0000_t202" coordsize="21600,21600" o:spt="202" path="m,l,21600r21600,l21600,xe">
              <v:stroke joinstyle="miter"/>
              <v:path gradientshapeok="t" o:connecttype="rect"/>
            </v:shapetype>
            <v:shape id="文本框 63" o:spid="_x0000_s2059" type="#_x0000_t202" style="width:645;height:16815;left:1350;mso-wrap-style:square;position:absolute;top:30">
              <v:stroke linestyle="single"/>
              <v:textbox style="layout-flow:vertical;mso-layout-flow-alt:bottom-to-top">
                <w:txbxContent>
                  <w:p>
                    <w:pPr>
                      <w:rPr>
                        <w:spacing w:val="13"/>
                      </w:rPr>
                    </w:pPr>
                    <w:r>
                      <w:rPr>
                        <w:rFonts w:hint="eastAsia"/>
                        <w:spacing w:val="13"/>
                      </w:rPr>
                      <w:t>………………○………………</w:t>
                    </w:r>
                    <w:r>
                      <w:rPr>
                        <w:spacing w:val="13"/>
                      </w:rPr>
                      <w:t>内</w:t>
                    </w:r>
                    <w:r>
                      <w:rPr>
                        <w:rFonts w:hint="eastAsia"/>
                        <w:spacing w:val="13"/>
                      </w:rPr>
                      <w:t>………………○………………</w:t>
                    </w:r>
                    <w:r>
                      <w:rPr>
                        <w:rFonts w:hint="eastAsia"/>
                        <w:spacing w:val="13"/>
                      </w:rPr>
                      <w:t>装</w:t>
                    </w:r>
                    <w:r>
                      <w:rPr>
                        <w:rFonts w:hint="eastAsia"/>
                        <w:spacing w:val="13"/>
                      </w:rPr>
                      <w:t>………………○………………</w:t>
                    </w:r>
                    <w:r>
                      <w:rPr>
                        <w:rFonts w:hint="eastAsia"/>
                        <w:spacing w:val="13"/>
                      </w:rPr>
                      <w:t>订</w:t>
                    </w:r>
                    <w:r>
                      <w:rPr>
                        <w:rFonts w:hint="eastAsia"/>
                        <w:spacing w:val="13"/>
                      </w:rPr>
                      <w:t>………………○………………</w:t>
                    </w:r>
                    <w:r>
                      <w:rPr>
                        <w:spacing w:val="13"/>
                      </w:rPr>
                      <w:t>线</w:t>
                    </w:r>
                    <w:r>
                      <w:rPr>
                        <w:rFonts w:hint="eastAsia"/>
                        <w:spacing w:val="13"/>
                      </w:rPr>
                      <w:t>………………○………………</w:t>
                    </w:r>
                  </w:p>
                </w:txbxContent>
              </v:textbox>
            </v:shape>
            <v:shape id="文本框 64" o:spid="_x0000_s2060" type="#_x0000_t202" style="width:645;height:16815;left:60;mso-wrap-style:square;position:absolute;top:30">
              <v:stroke linestyle="single"/>
              <v:textbox style="layout-flow:vertical;mso-layout-flow-alt:bottom-to-top">
                <w:txbxContent>
                  <w:p>
                    <w:pPr>
                      <w:rPr>
                        <w:spacing w:val="13"/>
                      </w:rPr>
                    </w:pPr>
                    <w:r>
                      <w:rPr>
                        <w:rFonts w:hint="eastAsia"/>
                        <w:spacing w:val="13"/>
                      </w:rPr>
                      <w:t>………………○………………</w:t>
                    </w:r>
                    <w:r>
                      <w:rPr>
                        <w:rFonts w:hint="eastAsia"/>
                        <w:spacing w:val="13"/>
                      </w:rPr>
                      <w:t>外</w:t>
                    </w:r>
                    <w:r>
                      <w:rPr>
                        <w:rFonts w:hint="eastAsia"/>
                        <w:spacing w:val="13"/>
                      </w:rPr>
                      <w:t>………………○………………</w:t>
                    </w:r>
                    <w:r>
                      <w:rPr>
                        <w:rFonts w:hint="eastAsia"/>
                        <w:spacing w:val="13"/>
                      </w:rPr>
                      <w:t>装</w:t>
                    </w:r>
                    <w:r>
                      <w:rPr>
                        <w:rFonts w:hint="eastAsia"/>
                        <w:spacing w:val="13"/>
                      </w:rPr>
                      <w:t>………………○………………</w:t>
                    </w:r>
                    <w:r>
                      <w:rPr>
                        <w:rFonts w:hint="eastAsia"/>
                        <w:spacing w:val="13"/>
                      </w:rPr>
                      <w:t>订</w:t>
                    </w:r>
                    <w:r>
                      <w:rPr>
                        <w:rFonts w:hint="eastAsia"/>
                        <w:spacing w:val="13"/>
                      </w:rPr>
                      <w:t>………………○………………</w:t>
                    </w:r>
                    <w:r>
                      <w:rPr>
                        <w:spacing w:val="13"/>
                      </w:rPr>
                      <w:t>线</w:t>
                    </w:r>
                    <w:r>
                      <w:rPr>
                        <w:rFonts w:hint="eastAsia"/>
                        <w:spacing w:val="13"/>
                      </w:rPr>
                      <w:t>………………○………………</w:t>
                    </w:r>
                  </w:p>
                </w:txbxContent>
              </v:textbox>
            </v:shape>
            <v:shape id="文本框 65" o:spid="_x0000_s2061" type="#_x0000_t202" style="width:645;height:14475;left:705;mso-wrap-style:square;position:absolute;top:1140" filled="t" fillcolor="#d8d8d8">
              <v:stroke linestyle="single"/>
              <v:textbox style="layout-flow:vertical;mso-layout-flow-alt:bottom-to-top">
                <w:txbxContent>
                  <w:p>
                    <w:pPr>
                      <w:rPr>
                        <w:rFonts w:ascii="Times New Roman" w:hAnsi="Times New Roman"/>
                        <w:spacing w:val="13"/>
                      </w:rPr>
                    </w:pPr>
                    <w:r>
                      <w:rPr>
                        <w:rFonts w:ascii="Times New Roman" w:hAnsi="Times New Roman"/>
                        <w:spacing w:val="13"/>
                      </w:rPr>
                      <w:t>…             学校：</w:t>
                    </w:r>
                    <w:r>
                      <w:rPr>
                        <w:rFonts w:ascii="Times New Roman" w:hAnsi="Times New Roman"/>
                        <w:spacing w:val="13"/>
                        <w:u w:val="single"/>
                      </w:rPr>
                      <w:t>______________</w:t>
                    </w:r>
                    <w:r>
                      <w:rPr>
                        <w:rFonts w:ascii="Times New Roman" w:hAnsi="Times New Roman"/>
                        <w:spacing w:val="13"/>
                      </w:rPr>
                      <w:t>姓名：</w:t>
                    </w:r>
                    <w:r>
                      <w:rPr>
                        <w:rFonts w:ascii="Times New Roman" w:hAnsi="Times New Roman"/>
                        <w:spacing w:val="13"/>
                        <w:u w:val="single"/>
                      </w:rPr>
                      <w:t>_____________</w:t>
                    </w:r>
                    <w:r>
                      <w:rPr>
                        <w:rFonts w:ascii="Times New Roman" w:hAnsi="Times New Roman"/>
                        <w:spacing w:val="13"/>
                      </w:rPr>
                      <w:t>班级：</w:t>
                    </w:r>
                    <w:r>
                      <w:rPr>
                        <w:rFonts w:ascii="Times New Roman" w:hAnsi="Times New Roman"/>
                        <w:spacing w:val="13"/>
                        <w:u w:val="single"/>
                      </w:rPr>
                      <w:t>_______________</w:t>
                    </w:r>
                    <w:r>
                      <w:rPr>
                        <w:rFonts w:ascii="Times New Roman" w:hAnsi="Times New Roman"/>
                        <w:spacing w:val="13"/>
                      </w:rPr>
                      <w:t>考号：</w:t>
                    </w:r>
                    <w:r>
                      <w:rPr>
                        <w:rFonts w:ascii="Times New Roman" w:hAnsi="Times New Roman" w:hint="eastAsia"/>
                        <w:spacing w:val="13"/>
                        <w:u w:val="single"/>
                      </w:rPr>
                      <w:t>______________________</w:t>
                    </w:r>
                  </w:p>
                </w:txbxContent>
              </v:textbox>
            </v:shape>
            <v:shape id="文本框 67" o:spid="_x0000_s2062" type="#_x0000_t202" style="width:645;height:1110;left:705;mso-wrap-style:square;position:absolute;top:30" filled="t" fillcolor="#5a5a5a">
              <v:stroke linestyle="single"/>
              <v:textbox>
                <w:txbxContent>
                  <w:p/>
                </w:txbxContent>
              </v:textbox>
            </v:shape>
          </v:group>
          <v:shape id="文本框 68" o:spid="_x0000_s2063" type="#_x0000_t202" style="width:645;height:1215;left:705;mso-wrap-style:square;position:absolute;top:15630" filled="t" fillcolor="#5a5a5a">
            <v:stroke linestyle="single"/>
            <v:textbox>
              <w:txbxContent>
                <w:p/>
              </w:txbxContent>
            </v:textbox>
          </v:shape>
        </v:group>
      </w:pict>
    </w:r>
    <w:r>
      <w:tab/>
    </w:r>
    <w:r>
      <w:tab/>
    </w:r>
    <w:r>
      <w:tab/>
    </w:r>
    <w:r>
      <w:tab/>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9" o:spid="_x0000_i2064" type="#_x0000_t75" alt="学易金卷-A3" style="width:163.5pt;height:14.49pt;mso-position-horizontal-relative:page;mso-position-vertical-relative:page;mso-wrap-style:square" o:preferrelative="t" filled="f" stroked="f">
          <v:fill o:detectmouseclick="t"/>
          <v:stroke linestyle="single"/>
          <v:imagedata r:id="rId1" o:title="学易金卷-A3"/>
          <v:path o:extrusionok="f"/>
          <o:lock v:ext="edit" aspectratio="t"/>
        </v:shape>
      </w:pict>
    </w:r>
  </w:p>
  <w:p w:rsidR="004151FC">
    <w:pPr>
      <w:pBdr>
        <w:bottom w:val="none" w:sz="0" w:space="1" w:color="auto"/>
      </w:pBdr>
      <w:tabs>
        <w:tab w:val="clear" w:pos="4153"/>
        <w:tab w:val="clear" w:pos="8306"/>
      </w:tabs>
      <w:snapToGrid w:val="0"/>
      <w:rPr>
        <w:rFonts w:ascii="Times New Roman" w:hAnsi="Times New Roman"/>
        <w:kern w:val="0"/>
        <w:sz w:val="2"/>
        <w:szCs w:val="2"/>
      </w:rPr>
    </w:pPr>
    <w:r>
      <w:pict>
        <v:shape id="图片 4" o:spid="_x0000_s2065" type="#_x0000_t75" alt="学科网 zxxk.com" style="width:0.75pt;height:0.75pt;margin-top:8.45pt;margin-left:351pt;position:absolute;z-index:251662336"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66"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FFFFF7C"/>
    <w:lvl w:ilvl="0">
      <w:start w:val="1"/>
      <w:numFmt w:val="decimal"/>
      <w:lvlText w:val="%1."/>
      <w:lvlJc w:val="left"/>
      <w:pPr>
        <w:tabs>
          <w:tab w:val="num" w:pos="2040"/>
        </w:tabs>
        <w:ind w:left="2040" w:hanging="360"/>
      </w:pPr>
    </w:lvl>
  </w:abstractNum>
  <w:abstractNum w:abstractNumId="1">
    <w:nsid w:val="FFFFFF7D"/>
    <w:multiLevelType w:val="singleLevel"/>
    <w:tmpl w:val="FFFFFF7D"/>
    <w:lvl w:ilvl="0">
      <w:start w:val="1"/>
      <w:numFmt w:val="decimal"/>
      <w:lvlText w:val="%1."/>
      <w:lvlJc w:val="left"/>
      <w:pPr>
        <w:tabs>
          <w:tab w:val="num" w:pos="1620"/>
        </w:tabs>
        <w:ind w:left="1620" w:hanging="360"/>
      </w:pPr>
    </w:lvl>
  </w:abstractNum>
  <w:abstractNum w:abstractNumId="2">
    <w:nsid w:val="FFFFFF7E"/>
    <w:multiLevelType w:val="singleLevel"/>
    <w:tmpl w:val="FFFFFF7E"/>
    <w:lvl w:ilvl="0">
      <w:start w:val="1"/>
      <w:numFmt w:val="decimal"/>
      <w:lvlText w:val="%1."/>
      <w:lvlJc w:val="left"/>
      <w:pPr>
        <w:tabs>
          <w:tab w:val="num" w:pos="1200"/>
        </w:tabs>
        <w:ind w:left="1200" w:hanging="360"/>
      </w:pPr>
    </w:lvl>
  </w:abstractNum>
  <w:abstractNum w:abstractNumId="3">
    <w:nsid w:val="FFFFFF7F"/>
    <w:multiLevelType w:val="singleLevel"/>
    <w:tmpl w:val="FFFFFF7F"/>
    <w:lvl w:ilvl="0">
      <w:start w:val="1"/>
      <w:numFmt w:val="decimal"/>
      <w:lvlText w:val="%1."/>
      <w:lvlJc w:val="left"/>
      <w:pPr>
        <w:tabs>
          <w:tab w:val="num" w:pos="780"/>
        </w:tabs>
        <w:ind w:left="780" w:hanging="360"/>
      </w:pPr>
    </w:lvl>
  </w:abstractNum>
  <w:abstractNum w:abstractNumId="4">
    <w:nsid w:val="FFFFFF80"/>
    <w:multiLevelType w:val="singleLevel"/>
    <w:tmpl w:val="FFFFFF80"/>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FFFFFF81"/>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FFFFFF82"/>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FFFFFF83"/>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FFFFFF88"/>
    <w:lvl w:ilvl="0">
      <w:start w:val="1"/>
      <w:numFmt w:val="decimal"/>
      <w:lvlText w:val="%1."/>
      <w:lvlJc w:val="left"/>
      <w:pPr>
        <w:tabs>
          <w:tab w:val="num" w:pos="360"/>
        </w:tabs>
        <w:ind w:left="360" w:hanging="360"/>
      </w:pPr>
    </w:lvl>
  </w:abstractNum>
  <w:abstractNum w:abstractNumId="9">
    <w:nsid w:val="FFFFFF89"/>
    <w:multiLevelType w:val="singleLevel"/>
    <w:tmpl w:val="FFFFFF89"/>
    <w:lvl w:ilvl="0">
      <w:start w:val="1"/>
      <w:numFmt w:val="bullet"/>
      <w:lvlText w:val=""/>
      <w:lvlJc w:val="left"/>
      <w:pPr>
        <w:tabs>
          <w:tab w:val="num" w:pos="360"/>
        </w:tabs>
        <w:ind w:left="360" w:hanging="360"/>
      </w:pPr>
      <w:rPr>
        <w:rFonts w:ascii="Wingdings" w:hAnsi="Wingdings" w:hint="default"/>
      </w:rPr>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noLineBreaksAfter w:lang="en-US" w:val="([{·‘“〈《「『【〔〖（．［｛￡￥"/>
  <w:noLineBreaksBefore w:lang="en-US" w:val="!),.:;?]}¨·ˇˉ―‖’”…∶、。〃々〉》」』】〕〗！＂＇），．：；？］｀｜｝～￠"/>
  <w:endnotePr>
    <w:numFmt w:val="decimal"/>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85E42"/>
    <w:rsid w:val="00000451"/>
    <w:rsid w:val="0000125F"/>
    <w:rsid w:val="0000154A"/>
    <w:rsid w:val="0000163D"/>
    <w:rsid w:val="00002A1D"/>
    <w:rsid w:val="000042A8"/>
    <w:rsid w:val="00004BD7"/>
    <w:rsid w:val="000058DD"/>
    <w:rsid w:val="000063F2"/>
    <w:rsid w:val="000120CF"/>
    <w:rsid w:val="00013496"/>
    <w:rsid w:val="0001464D"/>
    <w:rsid w:val="0001622A"/>
    <w:rsid w:val="000166EE"/>
    <w:rsid w:val="00016873"/>
    <w:rsid w:val="00023220"/>
    <w:rsid w:val="000253FC"/>
    <w:rsid w:val="000254E1"/>
    <w:rsid w:val="00030C5C"/>
    <w:rsid w:val="000315AF"/>
    <w:rsid w:val="00033092"/>
    <w:rsid w:val="000354A0"/>
    <w:rsid w:val="00037045"/>
    <w:rsid w:val="00040A7C"/>
    <w:rsid w:val="00042027"/>
    <w:rsid w:val="00043A89"/>
    <w:rsid w:val="00046A02"/>
    <w:rsid w:val="00050772"/>
    <w:rsid w:val="00050AF3"/>
    <w:rsid w:val="00052927"/>
    <w:rsid w:val="00053DD1"/>
    <w:rsid w:val="00054690"/>
    <w:rsid w:val="00054798"/>
    <w:rsid w:val="00054F56"/>
    <w:rsid w:val="000552AA"/>
    <w:rsid w:val="00062EC6"/>
    <w:rsid w:val="00063899"/>
    <w:rsid w:val="000638D4"/>
    <w:rsid w:val="00065ABA"/>
    <w:rsid w:val="00066830"/>
    <w:rsid w:val="00070431"/>
    <w:rsid w:val="00073395"/>
    <w:rsid w:val="00073D6D"/>
    <w:rsid w:val="00073F57"/>
    <w:rsid w:val="000767D9"/>
    <w:rsid w:val="0007705C"/>
    <w:rsid w:val="00083DBD"/>
    <w:rsid w:val="00086215"/>
    <w:rsid w:val="00087980"/>
    <w:rsid w:val="00092704"/>
    <w:rsid w:val="00093326"/>
    <w:rsid w:val="000935A1"/>
    <w:rsid w:val="00097048"/>
    <w:rsid w:val="000A0F7F"/>
    <w:rsid w:val="000A13AC"/>
    <w:rsid w:val="000A4B44"/>
    <w:rsid w:val="000A679A"/>
    <w:rsid w:val="000A7A68"/>
    <w:rsid w:val="000B2275"/>
    <w:rsid w:val="000B4F35"/>
    <w:rsid w:val="000B6018"/>
    <w:rsid w:val="000B6C7C"/>
    <w:rsid w:val="000C2AA7"/>
    <w:rsid w:val="000C6DEF"/>
    <w:rsid w:val="000D2ABE"/>
    <w:rsid w:val="000D630E"/>
    <w:rsid w:val="000D66D0"/>
    <w:rsid w:val="000D6FF2"/>
    <w:rsid w:val="000D70A5"/>
    <w:rsid w:val="000E0370"/>
    <w:rsid w:val="000E05AC"/>
    <w:rsid w:val="000E1DA7"/>
    <w:rsid w:val="000E4FF9"/>
    <w:rsid w:val="000E60AB"/>
    <w:rsid w:val="000E7739"/>
    <w:rsid w:val="000E7A52"/>
    <w:rsid w:val="000F2C80"/>
    <w:rsid w:val="000F555B"/>
    <w:rsid w:val="000F63DA"/>
    <w:rsid w:val="000F7AC3"/>
    <w:rsid w:val="001026E3"/>
    <w:rsid w:val="0010498F"/>
    <w:rsid w:val="00105A04"/>
    <w:rsid w:val="00111A0B"/>
    <w:rsid w:val="00112D98"/>
    <w:rsid w:val="00116A34"/>
    <w:rsid w:val="001175AD"/>
    <w:rsid w:val="00117A63"/>
    <w:rsid w:val="00123BDE"/>
    <w:rsid w:val="0012462A"/>
    <w:rsid w:val="00130740"/>
    <w:rsid w:val="0013112B"/>
    <w:rsid w:val="00133077"/>
    <w:rsid w:val="00133508"/>
    <w:rsid w:val="0013430D"/>
    <w:rsid w:val="00134334"/>
    <w:rsid w:val="0013779F"/>
    <w:rsid w:val="00137E3F"/>
    <w:rsid w:val="0014188C"/>
    <w:rsid w:val="00142502"/>
    <w:rsid w:val="00143092"/>
    <w:rsid w:val="00144CEC"/>
    <w:rsid w:val="00145671"/>
    <w:rsid w:val="0014731E"/>
    <w:rsid w:val="001475B7"/>
    <w:rsid w:val="001515B1"/>
    <w:rsid w:val="00151AF3"/>
    <w:rsid w:val="00152F66"/>
    <w:rsid w:val="001533AC"/>
    <w:rsid w:val="001559CE"/>
    <w:rsid w:val="00160CDB"/>
    <w:rsid w:val="00166B68"/>
    <w:rsid w:val="001700B1"/>
    <w:rsid w:val="001742BC"/>
    <w:rsid w:val="00175C6A"/>
    <w:rsid w:val="00177B2C"/>
    <w:rsid w:val="00182AFA"/>
    <w:rsid w:val="00183F20"/>
    <w:rsid w:val="00185344"/>
    <w:rsid w:val="00190D04"/>
    <w:rsid w:val="00194774"/>
    <w:rsid w:val="00194F72"/>
    <w:rsid w:val="00195AFE"/>
    <w:rsid w:val="00196026"/>
    <w:rsid w:val="001A0393"/>
    <w:rsid w:val="001A03E5"/>
    <w:rsid w:val="001A6899"/>
    <w:rsid w:val="001B0235"/>
    <w:rsid w:val="001B1C0B"/>
    <w:rsid w:val="001B20AC"/>
    <w:rsid w:val="001B2837"/>
    <w:rsid w:val="001B4068"/>
    <w:rsid w:val="001B48F3"/>
    <w:rsid w:val="001B4E4B"/>
    <w:rsid w:val="001B5906"/>
    <w:rsid w:val="001B5B6B"/>
    <w:rsid w:val="001B5B70"/>
    <w:rsid w:val="001B7752"/>
    <w:rsid w:val="001C2774"/>
    <w:rsid w:val="001C4B81"/>
    <w:rsid w:val="001C72B1"/>
    <w:rsid w:val="001D09A0"/>
    <w:rsid w:val="001E0D25"/>
    <w:rsid w:val="001E165B"/>
    <w:rsid w:val="001E17F7"/>
    <w:rsid w:val="001E29B6"/>
    <w:rsid w:val="001E4B29"/>
    <w:rsid w:val="001E505A"/>
    <w:rsid w:val="001E6969"/>
    <w:rsid w:val="001F0536"/>
    <w:rsid w:val="001F10D4"/>
    <w:rsid w:val="001F5CBE"/>
    <w:rsid w:val="001F6C12"/>
    <w:rsid w:val="001F7B25"/>
    <w:rsid w:val="00201D18"/>
    <w:rsid w:val="002034E8"/>
    <w:rsid w:val="00204389"/>
    <w:rsid w:val="00206717"/>
    <w:rsid w:val="00207590"/>
    <w:rsid w:val="002119FE"/>
    <w:rsid w:val="002128A0"/>
    <w:rsid w:val="002137C8"/>
    <w:rsid w:val="00215D04"/>
    <w:rsid w:val="002161F7"/>
    <w:rsid w:val="00217036"/>
    <w:rsid w:val="00217256"/>
    <w:rsid w:val="0021747D"/>
    <w:rsid w:val="002202F0"/>
    <w:rsid w:val="00220CB3"/>
    <w:rsid w:val="002303B4"/>
    <w:rsid w:val="002315C6"/>
    <w:rsid w:val="00236004"/>
    <w:rsid w:val="0023700A"/>
    <w:rsid w:val="002407A5"/>
    <w:rsid w:val="002418FB"/>
    <w:rsid w:val="00242236"/>
    <w:rsid w:val="00242C46"/>
    <w:rsid w:val="00243CED"/>
    <w:rsid w:val="0024618F"/>
    <w:rsid w:val="0025123B"/>
    <w:rsid w:val="00252604"/>
    <w:rsid w:val="002527EC"/>
    <w:rsid w:val="00252DFA"/>
    <w:rsid w:val="0025354A"/>
    <w:rsid w:val="0025356D"/>
    <w:rsid w:val="0026001A"/>
    <w:rsid w:val="002620A9"/>
    <w:rsid w:val="00263C6A"/>
    <w:rsid w:val="00270F65"/>
    <w:rsid w:val="00271D5E"/>
    <w:rsid w:val="0027208C"/>
    <w:rsid w:val="002730FA"/>
    <w:rsid w:val="002746A4"/>
    <w:rsid w:val="0027546C"/>
    <w:rsid w:val="0027755A"/>
    <w:rsid w:val="002821EF"/>
    <w:rsid w:val="00283E22"/>
    <w:rsid w:val="00286A61"/>
    <w:rsid w:val="002875EB"/>
    <w:rsid w:val="00290BD6"/>
    <w:rsid w:val="00292D29"/>
    <w:rsid w:val="0029379F"/>
    <w:rsid w:val="00294023"/>
    <w:rsid w:val="00295522"/>
    <w:rsid w:val="00296276"/>
    <w:rsid w:val="002A5B65"/>
    <w:rsid w:val="002B14BF"/>
    <w:rsid w:val="002B46AB"/>
    <w:rsid w:val="002B4EF1"/>
    <w:rsid w:val="002C115B"/>
    <w:rsid w:val="002C28B8"/>
    <w:rsid w:val="002C28CC"/>
    <w:rsid w:val="002C2E88"/>
    <w:rsid w:val="002C45C3"/>
    <w:rsid w:val="002C4B55"/>
    <w:rsid w:val="002C4D1B"/>
    <w:rsid w:val="002C4E96"/>
    <w:rsid w:val="002C6021"/>
    <w:rsid w:val="002C715D"/>
    <w:rsid w:val="002D2228"/>
    <w:rsid w:val="002D38A2"/>
    <w:rsid w:val="002D3F3E"/>
    <w:rsid w:val="002D5335"/>
    <w:rsid w:val="002D63D5"/>
    <w:rsid w:val="002E00D5"/>
    <w:rsid w:val="002E0253"/>
    <w:rsid w:val="002E081B"/>
    <w:rsid w:val="002E1184"/>
    <w:rsid w:val="002E58B7"/>
    <w:rsid w:val="002E6714"/>
    <w:rsid w:val="002F6DA1"/>
    <w:rsid w:val="002F7B2E"/>
    <w:rsid w:val="00301066"/>
    <w:rsid w:val="00301254"/>
    <w:rsid w:val="00305D7D"/>
    <w:rsid w:val="003152CF"/>
    <w:rsid w:val="00321C9C"/>
    <w:rsid w:val="003224DC"/>
    <w:rsid w:val="003249AB"/>
    <w:rsid w:val="00330F09"/>
    <w:rsid w:val="003315E0"/>
    <w:rsid w:val="003333C7"/>
    <w:rsid w:val="00334809"/>
    <w:rsid w:val="00334A2C"/>
    <w:rsid w:val="00334B6B"/>
    <w:rsid w:val="0033510E"/>
    <w:rsid w:val="00336CD5"/>
    <w:rsid w:val="0033778D"/>
    <w:rsid w:val="0034177D"/>
    <w:rsid w:val="00341BBA"/>
    <w:rsid w:val="00341FB1"/>
    <w:rsid w:val="003463D9"/>
    <w:rsid w:val="0034683A"/>
    <w:rsid w:val="00347182"/>
    <w:rsid w:val="0035016A"/>
    <w:rsid w:val="00351054"/>
    <w:rsid w:val="00355495"/>
    <w:rsid w:val="00355D57"/>
    <w:rsid w:val="00357ECE"/>
    <w:rsid w:val="00361682"/>
    <w:rsid w:val="0036392A"/>
    <w:rsid w:val="00366E9E"/>
    <w:rsid w:val="00370659"/>
    <w:rsid w:val="00375ECF"/>
    <w:rsid w:val="00376B88"/>
    <w:rsid w:val="00383A17"/>
    <w:rsid w:val="0038637E"/>
    <w:rsid w:val="0039186E"/>
    <w:rsid w:val="00392152"/>
    <w:rsid w:val="003B3B99"/>
    <w:rsid w:val="003B3E91"/>
    <w:rsid w:val="003B4EF8"/>
    <w:rsid w:val="003B525E"/>
    <w:rsid w:val="003B5BB5"/>
    <w:rsid w:val="003B6848"/>
    <w:rsid w:val="003B6983"/>
    <w:rsid w:val="003C365B"/>
    <w:rsid w:val="003C463B"/>
    <w:rsid w:val="003C5080"/>
    <w:rsid w:val="003C5A5F"/>
    <w:rsid w:val="003C5CFE"/>
    <w:rsid w:val="003D1162"/>
    <w:rsid w:val="003D4378"/>
    <w:rsid w:val="003D5353"/>
    <w:rsid w:val="003E19FD"/>
    <w:rsid w:val="003E252C"/>
    <w:rsid w:val="003E46BD"/>
    <w:rsid w:val="003E6B41"/>
    <w:rsid w:val="003E6D96"/>
    <w:rsid w:val="003F0920"/>
    <w:rsid w:val="003F23FD"/>
    <w:rsid w:val="003F3203"/>
    <w:rsid w:val="003F4116"/>
    <w:rsid w:val="003F4F1B"/>
    <w:rsid w:val="003F549E"/>
    <w:rsid w:val="003F7544"/>
    <w:rsid w:val="00400480"/>
    <w:rsid w:val="0040225A"/>
    <w:rsid w:val="00410877"/>
    <w:rsid w:val="004114FA"/>
    <w:rsid w:val="00411937"/>
    <w:rsid w:val="00412CBC"/>
    <w:rsid w:val="0041394D"/>
    <w:rsid w:val="00414A46"/>
    <w:rsid w:val="004151FC"/>
    <w:rsid w:val="00415943"/>
    <w:rsid w:val="004179A1"/>
    <w:rsid w:val="00422542"/>
    <w:rsid w:val="0042292B"/>
    <w:rsid w:val="00422A86"/>
    <w:rsid w:val="0042668F"/>
    <w:rsid w:val="00427CBE"/>
    <w:rsid w:val="004300C5"/>
    <w:rsid w:val="00431AF0"/>
    <w:rsid w:val="00435AB4"/>
    <w:rsid w:val="00436FD3"/>
    <w:rsid w:val="004373CF"/>
    <w:rsid w:val="00437F0F"/>
    <w:rsid w:val="004413A7"/>
    <w:rsid w:val="004433E0"/>
    <w:rsid w:val="00444C99"/>
    <w:rsid w:val="00447010"/>
    <w:rsid w:val="00450BD2"/>
    <w:rsid w:val="0045236B"/>
    <w:rsid w:val="004556AD"/>
    <w:rsid w:val="00456ADC"/>
    <w:rsid w:val="00457221"/>
    <w:rsid w:val="004572D0"/>
    <w:rsid w:val="00457E96"/>
    <w:rsid w:val="00467932"/>
    <w:rsid w:val="004702F0"/>
    <w:rsid w:val="00470D20"/>
    <w:rsid w:val="004710CB"/>
    <w:rsid w:val="004717B1"/>
    <w:rsid w:val="00471BC0"/>
    <w:rsid w:val="00471FCB"/>
    <w:rsid w:val="00472731"/>
    <w:rsid w:val="00472D69"/>
    <w:rsid w:val="00476EA5"/>
    <w:rsid w:val="004771DB"/>
    <w:rsid w:val="004774A7"/>
    <w:rsid w:val="00481D5E"/>
    <w:rsid w:val="00482145"/>
    <w:rsid w:val="0048270F"/>
    <w:rsid w:val="004828B6"/>
    <w:rsid w:val="004834FF"/>
    <w:rsid w:val="00484AD7"/>
    <w:rsid w:val="0048602E"/>
    <w:rsid w:val="0049080A"/>
    <w:rsid w:val="00493BA9"/>
    <w:rsid w:val="004946C8"/>
    <w:rsid w:val="00495F3D"/>
    <w:rsid w:val="004A0552"/>
    <w:rsid w:val="004A3E39"/>
    <w:rsid w:val="004A4F25"/>
    <w:rsid w:val="004B16C3"/>
    <w:rsid w:val="004B3B08"/>
    <w:rsid w:val="004B49BC"/>
    <w:rsid w:val="004B4BA7"/>
    <w:rsid w:val="004B5911"/>
    <w:rsid w:val="004B6372"/>
    <w:rsid w:val="004B652F"/>
    <w:rsid w:val="004C0B3A"/>
    <w:rsid w:val="004C3204"/>
    <w:rsid w:val="004C4CFF"/>
    <w:rsid w:val="004C56C9"/>
    <w:rsid w:val="004C5E29"/>
    <w:rsid w:val="004C6286"/>
    <w:rsid w:val="004C69D0"/>
    <w:rsid w:val="004D1A38"/>
    <w:rsid w:val="004D1D0C"/>
    <w:rsid w:val="004D3895"/>
    <w:rsid w:val="004D3E31"/>
    <w:rsid w:val="004D475E"/>
    <w:rsid w:val="004D57EF"/>
    <w:rsid w:val="004D6F40"/>
    <w:rsid w:val="004E48CC"/>
    <w:rsid w:val="004E4DDE"/>
    <w:rsid w:val="004E5293"/>
    <w:rsid w:val="004E5863"/>
    <w:rsid w:val="004E6418"/>
    <w:rsid w:val="004E75BC"/>
    <w:rsid w:val="004F420C"/>
    <w:rsid w:val="004F6A9F"/>
    <w:rsid w:val="005002CF"/>
    <w:rsid w:val="005020B1"/>
    <w:rsid w:val="005028CE"/>
    <w:rsid w:val="00505315"/>
    <w:rsid w:val="00505CE1"/>
    <w:rsid w:val="005079D2"/>
    <w:rsid w:val="00510E54"/>
    <w:rsid w:val="005135E3"/>
    <w:rsid w:val="005139DF"/>
    <w:rsid w:val="00514CA0"/>
    <w:rsid w:val="00514E88"/>
    <w:rsid w:val="005154E3"/>
    <w:rsid w:val="00515A2C"/>
    <w:rsid w:val="00516894"/>
    <w:rsid w:val="00516D52"/>
    <w:rsid w:val="005202BC"/>
    <w:rsid w:val="00520AB1"/>
    <w:rsid w:val="00521D8E"/>
    <w:rsid w:val="00523AA3"/>
    <w:rsid w:val="00523B19"/>
    <w:rsid w:val="005269ED"/>
    <w:rsid w:val="005308E3"/>
    <w:rsid w:val="0053224B"/>
    <w:rsid w:val="00540342"/>
    <w:rsid w:val="00542BF1"/>
    <w:rsid w:val="00543C12"/>
    <w:rsid w:val="00544A8B"/>
    <w:rsid w:val="00551040"/>
    <w:rsid w:val="005529D2"/>
    <w:rsid w:val="005538C6"/>
    <w:rsid w:val="005552C4"/>
    <w:rsid w:val="0055613F"/>
    <w:rsid w:val="00556607"/>
    <w:rsid w:val="005608DD"/>
    <w:rsid w:val="0056172C"/>
    <w:rsid w:val="005620CA"/>
    <w:rsid w:val="0056214D"/>
    <w:rsid w:val="00562F19"/>
    <w:rsid w:val="00563A12"/>
    <w:rsid w:val="00564545"/>
    <w:rsid w:val="0056460E"/>
    <w:rsid w:val="00567830"/>
    <w:rsid w:val="00570B81"/>
    <w:rsid w:val="00572D5B"/>
    <w:rsid w:val="00576E15"/>
    <w:rsid w:val="00582027"/>
    <w:rsid w:val="00582F89"/>
    <w:rsid w:val="0058353C"/>
    <w:rsid w:val="00583FA0"/>
    <w:rsid w:val="005917D8"/>
    <w:rsid w:val="00593194"/>
    <w:rsid w:val="00594903"/>
    <w:rsid w:val="00595BD1"/>
    <w:rsid w:val="00595D2F"/>
    <w:rsid w:val="00595ECD"/>
    <w:rsid w:val="0059685F"/>
    <w:rsid w:val="005A568D"/>
    <w:rsid w:val="005A5726"/>
    <w:rsid w:val="005A6165"/>
    <w:rsid w:val="005A66FA"/>
    <w:rsid w:val="005A71F8"/>
    <w:rsid w:val="005B05A3"/>
    <w:rsid w:val="005B1E71"/>
    <w:rsid w:val="005B3C2A"/>
    <w:rsid w:val="005B4D0A"/>
    <w:rsid w:val="005B6CD4"/>
    <w:rsid w:val="005C3D4A"/>
    <w:rsid w:val="005C4023"/>
    <w:rsid w:val="005C4CE6"/>
    <w:rsid w:val="005D1037"/>
    <w:rsid w:val="005D2978"/>
    <w:rsid w:val="005D5AFF"/>
    <w:rsid w:val="005D6978"/>
    <w:rsid w:val="005D7CD8"/>
    <w:rsid w:val="005E2457"/>
    <w:rsid w:val="005E27F6"/>
    <w:rsid w:val="005E4474"/>
    <w:rsid w:val="005E5347"/>
    <w:rsid w:val="005E6898"/>
    <w:rsid w:val="005F0CA4"/>
    <w:rsid w:val="005F0EEF"/>
    <w:rsid w:val="005F4A2B"/>
    <w:rsid w:val="005F4D2B"/>
    <w:rsid w:val="005F5F5F"/>
    <w:rsid w:val="00600DC9"/>
    <w:rsid w:val="00602471"/>
    <w:rsid w:val="00604A47"/>
    <w:rsid w:val="00605698"/>
    <w:rsid w:val="00605D8F"/>
    <w:rsid w:val="006069E3"/>
    <w:rsid w:val="006074B4"/>
    <w:rsid w:val="00607C72"/>
    <w:rsid w:val="0061117E"/>
    <w:rsid w:val="00611F69"/>
    <w:rsid w:val="00612B60"/>
    <w:rsid w:val="006149E0"/>
    <w:rsid w:val="00616C2B"/>
    <w:rsid w:val="00617771"/>
    <w:rsid w:val="00620387"/>
    <w:rsid w:val="006231B2"/>
    <w:rsid w:val="006236A9"/>
    <w:rsid w:val="006279E2"/>
    <w:rsid w:val="00627D39"/>
    <w:rsid w:val="006351EB"/>
    <w:rsid w:val="006376E4"/>
    <w:rsid w:val="0064276A"/>
    <w:rsid w:val="00642F36"/>
    <w:rsid w:val="00645027"/>
    <w:rsid w:val="006472F6"/>
    <w:rsid w:val="00650571"/>
    <w:rsid w:val="00650FF8"/>
    <w:rsid w:val="00652140"/>
    <w:rsid w:val="00653B7B"/>
    <w:rsid w:val="00655602"/>
    <w:rsid w:val="00656527"/>
    <w:rsid w:val="006610B3"/>
    <w:rsid w:val="00661294"/>
    <w:rsid w:val="0066197B"/>
    <w:rsid w:val="00670733"/>
    <w:rsid w:val="00672513"/>
    <w:rsid w:val="0067494C"/>
    <w:rsid w:val="00674B0C"/>
    <w:rsid w:val="006757B5"/>
    <w:rsid w:val="00676AFA"/>
    <w:rsid w:val="00683D45"/>
    <w:rsid w:val="00684A1F"/>
    <w:rsid w:val="0068598F"/>
    <w:rsid w:val="00686195"/>
    <w:rsid w:val="006876D9"/>
    <w:rsid w:val="00687F96"/>
    <w:rsid w:val="006927C7"/>
    <w:rsid w:val="006930CB"/>
    <w:rsid w:val="006934B8"/>
    <w:rsid w:val="00695EFF"/>
    <w:rsid w:val="00697846"/>
    <w:rsid w:val="006A0464"/>
    <w:rsid w:val="006A56F6"/>
    <w:rsid w:val="006A5817"/>
    <w:rsid w:val="006A7BA0"/>
    <w:rsid w:val="006B5192"/>
    <w:rsid w:val="006B616D"/>
    <w:rsid w:val="006C2A2F"/>
    <w:rsid w:val="006C2CE4"/>
    <w:rsid w:val="006C5CD4"/>
    <w:rsid w:val="006C7856"/>
    <w:rsid w:val="006C7F8E"/>
    <w:rsid w:val="006D3B2D"/>
    <w:rsid w:val="006D3E5E"/>
    <w:rsid w:val="006D3E9F"/>
    <w:rsid w:val="006D62E4"/>
    <w:rsid w:val="006D7750"/>
    <w:rsid w:val="006E0143"/>
    <w:rsid w:val="006E101C"/>
    <w:rsid w:val="006E17E6"/>
    <w:rsid w:val="006E18F8"/>
    <w:rsid w:val="006E1DE1"/>
    <w:rsid w:val="006E2169"/>
    <w:rsid w:val="006E3A31"/>
    <w:rsid w:val="006E524D"/>
    <w:rsid w:val="006E6672"/>
    <w:rsid w:val="006E6855"/>
    <w:rsid w:val="006F1D6D"/>
    <w:rsid w:val="006F5D98"/>
    <w:rsid w:val="00705053"/>
    <w:rsid w:val="00706B2A"/>
    <w:rsid w:val="0070702C"/>
    <w:rsid w:val="0070770A"/>
    <w:rsid w:val="007110EB"/>
    <w:rsid w:val="00711635"/>
    <w:rsid w:val="00714A59"/>
    <w:rsid w:val="007208DA"/>
    <w:rsid w:val="00720DF8"/>
    <w:rsid w:val="00723CB4"/>
    <w:rsid w:val="00724850"/>
    <w:rsid w:val="00724B0E"/>
    <w:rsid w:val="00724E08"/>
    <w:rsid w:val="00731265"/>
    <w:rsid w:val="0073334E"/>
    <w:rsid w:val="007375C6"/>
    <w:rsid w:val="00737BC4"/>
    <w:rsid w:val="00740D04"/>
    <w:rsid w:val="007455BF"/>
    <w:rsid w:val="00746081"/>
    <w:rsid w:val="00747721"/>
    <w:rsid w:val="00747A95"/>
    <w:rsid w:val="007533A9"/>
    <w:rsid w:val="00753479"/>
    <w:rsid w:val="00756662"/>
    <w:rsid w:val="00756E70"/>
    <w:rsid w:val="007576DB"/>
    <w:rsid w:val="00765EAD"/>
    <w:rsid w:val="00766824"/>
    <w:rsid w:val="007703DB"/>
    <w:rsid w:val="00770E9C"/>
    <w:rsid w:val="00771BED"/>
    <w:rsid w:val="007720F1"/>
    <w:rsid w:val="007720F3"/>
    <w:rsid w:val="00772581"/>
    <w:rsid w:val="00775015"/>
    <w:rsid w:val="00776939"/>
    <w:rsid w:val="007775D3"/>
    <w:rsid w:val="00777B57"/>
    <w:rsid w:val="00777DA7"/>
    <w:rsid w:val="00780A22"/>
    <w:rsid w:val="0078269A"/>
    <w:rsid w:val="007841C6"/>
    <w:rsid w:val="00785154"/>
    <w:rsid w:val="007874C0"/>
    <w:rsid w:val="00787C6A"/>
    <w:rsid w:val="00791D0A"/>
    <w:rsid w:val="00793203"/>
    <w:rsid w:val="007947D6"/>
    <w:rsid w:val="007967F0"/>
    <w:rsid w:val="007A0467"/>
    <w:rsid w:val="007A1324"/>
    <w:rsid w:val="007A3058"/>
    <w:rsid w:val="007A3ED0"/>
    <w:rsid w:val="007A5B90"/>
    <w:rsid w:val="007A5FF5"/>
    <w:rsid w:val="007B16A0"/>
    <w:rsid w:val="007B1775"/>
    <w:rsid w:val="007B5645"/>
    <w:rsid w:val="007B6A26"/>
    <w:rsid w:val="007B6EDB"/>
    <w:rsid w:val="007C0F2C"/>
    <w:rsid w:val="007C2049"/>
    <w:rsid w:val="007C56B1"/>
    <w:rsid w:val="007C6777"/>
    <w:rsid w:val="007D326B"/>
    <w:rsid w:val="007D33A8"/>
    <w:rsid w:val="007D65E1"/>
    <w:rsid w:val="007E760F"/>
    <w:rsid w:val="007F0B19"/>
    <w:rsid w:val="007F0F7D"/>
    <w:rsid w:val="007F15B0"/>
    <w:rsid w:val="007F26C1"/>
    <w:rsid w:val="007F347E"/>
    <w:rsid w:val="007F5C79"/>
    <w:rsid w:val="007F775D"/>
    <w:rsid w:val="008009ED"/>
    <w:rsid w:val="00801F09"/>
    <w:rsid w:val="00802185"/>
    <w:rsid w:val="0080229B"/>
    <w:rsid w:val="00803071"/>
    <w:rsid w:val="0080553B"/>
    <w:rsid w:val="00806BC0"/>
    <w:rsid w:val="00812E5D"/>
    <w:rsid w:val="0081379E"/>
    <w:rsid w:val="0081387C"/>
    <w:rsid w:val="00822139"/>
    <w:rsid w:val="008221CD"/>
    <w:rsid w:val="0082288C"/>
    <w:rsid w:val="008236F8"/>
    <w:rsid w:val="0082468A"/>
    <w:rsid w:val="00825EE6"/>
    <w:rsid w:val="0082612B"/>
    <w:rsid w:val="00831EA7"/>
    <w:rsid w:val="008341D0"/>
    <w:rsid w:val="008346A3"/>
    <w:rsid w:val="00836EE7"/>
    <w:rsid w:val="00837A25"/>
    <w:rsid w:val="00840FAF"/>
    <w:rsid w:val="0084227B"/>
    <w:rsid w:val="00843B58"/>
    <w:rsid w:val="00844E18"/>
    <w:rsid w:val="00852FC6"/>
    <w:rsid w:val="00855950"/>
    <w:rsid w:val="008559EF"/>
    <w:rsid w:val="008579F6"/>
    <w:rsid w:val="00857F6A"/>
    <w:rsid w:val="008606A7"/>
    <w:rsid w:val="00864A46"/>
    <w:rsid w:val="00867E62"/>
    <w:rsid w:val="0088309A"/>
    <w:rsid w:val="00886CD0"/>
    <w:rsid w:val="0088712D"/>
    <w:rsid w:val="00887B38"/>
    <w:rsid w:val="008902BF"/>
    <w:rsid w:val="00890477"/>
    <w:rsid w:val="00892065"/>
    <w:rsid w:val="008930AA"/>
    <w:rsid w:val="00896990"/>
    <w:rsid w:val="008A0986"/>
    <w:rsid w:val="008A1A8A"/>
    <w:rsid w:val="008A1E2F"/>
    <w:rsid w:val="008A288E"/>
    <w:rsid w:val="008A362D"/>
    <w:rsid w:val="008A66CB"/>
    <w:rsid w:val="008B1C57"/>
    <w:rsid w:val="008B30BB"/>
    <w:rsid w:val="008B539E"/>
    <w:rsid w:val="008B61CE"/>
    <w:rsid w:val="008B6B4F"/>
    <w:rsid w:val="008C189A"/>
    <w:rsid w:val="008C2304"/>
    <w:rsid w:val="008C27F7"/>
    <w:rsid w:val="008C76AC"/>
    <w:rsid w:val="008D284C"/>
    <w:rsid w:val="008E2AA7"/>
    <w:rsid w:val="008E3C32"/>
    <w:rsid w:val="008E6F6C"/>
    <w:rsid w:val="008E7AE4"/>
    <w:rsid w:val="008F09C8"/>
    <w:rsid w:val="008F1A9C"/>
    <w:rsid w:val="008F4914"/>
    <w:rsid w:val="008F5A2A"/>
    <w:rsid w:val="008F659C"/>
    <w:rsid w:val="008F7A9B"/>
    <w:rsid w:val="008F7AA7"/>
    <w:rsid w:val="00900514"/>
    <w:rsid w:val="00901982"/>
    <w:rsid w:val="00906982"/>
    <w:rsid w:val="00915796"/>
    <w:rsid w:val="009175F2"/>
    <w:rsid w:val="009209C5"/>
    <w:rsid w:val="00921DF6"/>
    <w:rsid w:val="009221B7"/>
    <w:rsid w:val="00923708"/>
    <w:rsid w:val="0092496A"/>
    <w:rsid w:val="00926A02"/>
    <w:rsid w:val="009278D4"/>
    <w:rsid w:val="00934F4E"/>
    <w:rsid w:val="0093793B"/>
    <w:rsid w:val="00940893"/>
    <w:rsid w:val="00942774"/>
    <w:rsid w:val="00942F8C"/>
    <w:rsid w:val="00943CB2"/>
    <w:rsid w:val="00945A62"/>
    <w:rsid w:val="00950336"/>
    <w:rsid w:val="009504F0"/>
    <w:rsid w:val="00950CFE"/>
    <w:rsid w:val="00951413"/>
    <w:rsid w:val="00960DBA"/>
    <w:rsid w:val="00961716"/>
    <w:rsid w:val="0096261E"/>
    <w:rsid w:val="00962656"/>
    <w:rsid w:val="00962776"/>
    <w:rsid w:val="00962857"/>
    <w:rsid w:val="00963E95"/>
    <w:rsid w:val="00965E7A"/>
    <w:rsid w:val="00966E13"/>
    <w:rsid w:val="00967FD0"/>
    <w:rsid w:val="00970F26"/>
    <w:rsid w:val="00971438"/>
    <w:rsid w:val="009726BB"/>
    <w:rsid w:val="009812D4"/>
    <w:rsid w:val="00981B07"/>
    <w:rsid w:val="009877CA"/>
    <w:rsid w:val="009911C5"/>
    <w:rsid w:val="00991260"/>
    <w:rsid w:val="0099207D"/>
    <w:rsid w:val="00992806"/>
    <w:rsid w:val="009933BC"/>
    <w:rsid w:val="00994A32"/>
    <w:rsid w:val="00995D99"/>
    <w:rsid w:val="00996F31"/>
    <w:rsid w:val="00997074"/>
    <w:rsid w:val="009971E9"/>
    <w:rsid w:val="009A1584"/>
    <w:rsid w:val="009A185C"/>
    <w:rsid w:val="009A2D21"/>
    <w:rsid w:val="009A3280"/>
    <w:rsid w:val="009A3412"/>
    <w:rsid w:val="009A5C61"/>
    <w:rsid w:val="009A614A"/>
    <w:rsid w:val="009B1F39"/>
    <w:rsid w:val="009B1F64"/>
    <w:rsid w:val="009B38F0"/>
    <w:rsid w:val="009B63DD"/>
    <w:rsid w:val="009C3ED4"/>
    <w:rsid w:val="009C4986"/>
    <w:rsid w:val="009C4C34"/>
    <w:rsid w:val="009C76A7"/>
    <w:rsid w:val="009C76C0"/>
    <w:rsid w:val="009D0CA1"/>
    <w:rsid w:val="009D3612"/>
    <w:rsid w:val="009D39E5"/>
    <w:rsid w:val="009D6DFD"/>
    <w:rsid w:val="009F1266"/>
    <w:rsid w:val="00A004EC"/>
    <w:rsid w:val="00A02ED9"/>
    <w:rsid w:val="00A05393"/>
    <w:rsid w:val="00A060BB"/>
    <w:rsid w:val="00A06F2E"/>
    <w:rsid w:val="00A06FCF"/>
    <w:rsid w:val="00A157B7"/>
    <w:rsid w:val="00A15B0C"/>
    <w:rsid w:val="00A15EA9"/>
    <w:rsid w:val="00A2001B"/>
    <w:rsid w:val="00A22418"/>
    <w:rsid w:val="00A24772"/>
    <w:rsid w:val="00A272C2"/>
    <w:rsid w:val="00A32CD6"/>
    <w:rsid w:val="00A35905"/>
    <w:rsid w:val="00A36769"/>
    <w:rsid w:val="00A379D5"/>
    <w:rsid w:val="00A409B5"/>
    <w:rsid w:val="00A40A56"/>
    <w:rsid w:val="00A4206A"/>
    <w:rsid w:val="00A42AB5"/>
    <w:rsid w:val="00A42DC1"/>
    <w:rsid w:val="00A440B2"/>
    <w:rsid w:val="00A4666F"/>
    <w:rsid w:val="00A5651A"/>
    <w:rsid w:val="00A56ECB"/>
    <w:rsid w:val="00A578CF"/>
    <w:rsid w:val="00A57A9A"/>
    <w:rsid w:val="00A61B90"/>
    <w:rsid w:val="00A61E80"/>
    <w:rsid w:val="00A63633"/>
    <w:rsid w:val="00A701C0"/>
    <w:rsid w:val="00A71296"/>
    <w:rsid w:val="00A7344B"/>
    <w:rsid w:val="00A73565"/>
    <w:rsid w:val="00A73F13"/>
    <w:rsid w:val="00A74CEF"/>
    <w:rsid w:val="00A760C3"/>
    <w:rsid w:val="00A805FF"/>
    <w:rsid w:val="00A92DC0"/>
    <w:rsid w:val="00A9323D"/>
    <w:rsid w:val="00A934A7"/>
    <w:rsid w:val="00A955C8"/>
    <w:rsid w:val="00A9582D"/>
    <w:rsid w:val="00A96F9F"/>
    <w:rsid w:val="00A97E8E"/>
    <w:rsid w:val="00AA29CB"/>
    <w:rsid w:val="00AA6D27"/>
    <w:rsid w:val="00AB00F6"/>
    <w:rsid w:val="00AB1DF9"/>
    <w:rsid w:val="00AB7E4F"/>
    <w:rsid w:val="00AC0BC0"/>
    <w:rsid w:val="00AC132B"/>
    <w:rsid w:val="00AC1A5E"/>
    <w:rsid w:val="00AC32E0"/>
    <w:rsid w:val="00AC5B21"/>
    <w:rsid w:val="00AC77CA"/>
    <w:rsid w:val="00AD0850"/>
    <w:rsid w:val="00AD26DB"/>
    <w:rsid w:val="00AD372B"/>
    <w:rsid w:val="00AD6BB2"/>
    <w:rsid w:val="00AD7078"/>
    <w:rsid w:val="00AD7CEA"/>
    <w:rsid w:val="00AE08E5"/>
    <w:rsid w:val="00AE0AD4"/>
    <w:rsid w:val="00AE0EF8"/>
    <w:rsid w:val="00AE1307"/>
    <w:rsid w:val="00AE319E"/>
    <w:rsid w:val="00AE3CBC"/>
    <w:rsid w:val="00AE57DF"/>
    <w:rsid w:val="00AE6C25"/>
    <w:rsid w:val="00AE76BA"/>
    <w:rsid w:val="00AF367B"/>
    <w:rsid w:val="00B01DC3"/>
    <w:rsid w:val="00B05E00"/>
    <w:rsid w:val="00B05F51"/>
    <w:rsid w:val="00B12B67"/>
    <w:rsid w:val="00B12B9B"/>
    <w:rsid w:val="00B12BB2"/>
    <w:rsid w:val="00B1353E"/>
    <w:rsid w:val="00B15E59"/>
    <w:rsid w:val="00B160C8"/>
    <w:rsid w:val="00B23998"/>
    <w:rsid w:val="00B25744"/>
    <w:rsid w:val="00B25D4F"/>
    <w:rsid w:val="00B265AC"/>
    <w:rsid w:val="00B275FB"/>
    <w:rsid w:val="00B27DD6"/>
    <w:rsid w:val="00B30A65"/>
    <w:rsid w:val="00B35115"/>
    <w:rsid w:val="00B364E2"/>
    <w:rsid w:val="00B37A88"/>
    <w:rsid w:val="00B40793"/>
    <w:rsid w:val="00B43334"/>
    <w:rsid w:val="00B43E7E"/>
    <w:rsid w:val="00B47264"/>
    <w:rsid w:val="00B52C9C"/>
    <w:rsid w:val="00B536EE"/>
    <w:rsid w:val="00B537BF"/>
    <w:rsid w:val="00B566E2"/>
    <w:rsid w:val="00B60249"/>
    <w:rsid w:val="00B607AC"/>
    <w:rsid w:val="00B615B2"/>
    <w:rsid w:val="00B658D5"/>
    <w:rsid w:val="00B67207"/>
    <w:rsid w:val="00B70F87"/>
    <w:rsid w:val="00B716C3"/>
    <w:rsid w:val="00B72EE0"/>
    <w:rsid w:val="00B73043"/>
    <w:rsid w:val="00B74148"/>
    <w:rsid w:val="00B770F6"/>
    <w:rsid w:val="00B7757E"/>
    <w:rsid w:val="00B80298"/>
    <w:rsid w:val="00B80AD9"/>
    <w:rsid w:val="00B84315"/>
    <w:rsid w:val="00B85E42"/>
    <w:rsid w:val="00B87876"/>
    <w:rsid w:val="00B95373"/>
    <w:rsid w:val="00B95920"/>
    <w:rsid w:val="00BA0169"/>
    <w:rsid w:val="00BA01C0"/>
    <w:rsid w:val="00BA0FB4"/>
    <w:rsid w:val="00BA3C59"/>
    <w:rsid w:val="00BA6EDE"/>
    <w:rsid w:val="00BB09EA"/>
    <w:rsid w:val="00BB1C0E"/>
    <w:rsid w:val="00BB4D48"/>
    <w:rsid w:val="00BB5F1D"/>
    <w:rsid w:val="00BB5FAC"/>
    <w:rsid w:val="00BB76AA"/>
    <w:rsid w:val="00BB77C7"/>
    <w:rsid w:val="00BC0C2E"/>
    <w:rsid w:val="00BC1C03"/>
    <w:rsid w:val="00BC2A7D"/>
    <w:rsid w:val="00BC3376"/>
    <w:rsid w:val="00BC3C84"/>
    <w:rsid w:val="00BC48D1"/>
    <w:rsid w:val="00BC5EB8"/>
    <w:rsid w:val="00BC70E9"/>
    <w:rsid w:val="00BC76A0"/>
    <w:rsid w:val="00BC7C7F"/>
    <w:rsid w:val="00BC7E41"/>
    <w:rsid w:val="00BD3779"/>
    <w:rsid w:val="00BD4B73"/>
    <w:rsid w:val="00BD52DB"/>
    <w:rsid w:val="00BE1652"/>
    <w:rsid w:val="00BE3AC1"/>
    <w:rsid w:val="00BE3E32"/>
    <w:rsid w:val="00BE792B"/>
    <w:rsid w:val="00BF1116"/>
    <w:rsid w:val="00BF206F"/>
    <w:rsid w:val="00BF2CBE"/>
    <w:rsid w:val="00BF3C3F"/>
    <w:rsid w:val="00BF3E83"/>
    <w:rsid w:val="00C0012E"/>
    <w:rsid w:val="00C0175A"/>
    <w:rsid w:val="00C0183F"/>
    <w:rsid w:val="00C0249F"/>
    <w:rsid w:val="00C024C9"/>
    <w:rsid w:val="00C02FC6"/>
    <w:rsid w:val="00C03EF5"/>
    <w:rsid w:val="00C041D2"/>
    <w:rsid w:val="00C04A55"/>
    <w:rsid w:val="00C04D5E"/>
    <w:rsid w:val="00C04EFE"/>
    <w:rsid w:val="00C1056D"/>
    <w:rsid w:val="00C10928"/>
    <w:rsid w:val="00C120DE"/>
    <w:rsid w:val="00C156F0"/>
    <w:rsid w:val="00C160B6"/>
    <w:rsid w:val="00C16689"/>
    <w:rsid w:val="00C216A0"/>
    <w:rsid w:val="00C2215A"/>
    <w:rsid w:val="00C22DDF"/>
    <w:rsid w:val="00C3080A"/>
    <w:rsid w:val="00C319FD"/>
    <w:rsid w:val="00C32241"/>
    <w:rsid w:val="00C323D3"/>
    <w:rsid w:val="00C338BB"/>
    <w:rsid w:val="00C3584F"/>
    <w:rsid w:val="00C461A3"/>
    <w:rsid w:val="00C461D4"/>
    <w:rsid w:val="00C50A29"/>
    <w:rsid w:val="00C50EBF"/>
    <w:rsid w:val="00C52981"/>
    <w:rsid w:val="00C52D37"/>
    <w:rsid w:val="00C54EC3"/>
    <w:rsid w:val="00C550D5"/>
    <w:rsid w:val="00C56115"/>
    <w:rsid w:val="00C56AFA"/>
    <w:rsid w:val="00C57A74"/>
    <w:rsid w:val="00C61955"/>
    <w:rsid w:val="00C61A1A"/>
    <w:rsid w:val="00C62507"/>
    <w:rsid w:val="00C62EBF"/>
    <w:rsid w:val="00C63384"/>
    <w:rsid w:val="00C6365D"/>
    <w:rsid w:val="00C63CC2"/>
    <w:rsid w:val="00C657B7"/>
    <w:rsid w:val="00C65DC8"/>
    <w:rsid w:val="00C6626E"/>
    <w:rsid w:val="00C67FDE"/>
    <w:rsid w:val="00C70F32"/>
    <w:rsid w:val="00C74788"/>
    <w:rsid w:val="00C75236"/>
    <w:rsid w:val="00C77645"/>
    <w:rsid w:val="00C802CD"/>
    <w:rsid w:val="00C80F2D"/>
    <w:rsid w:val="00C82061"/>
    <w:rsid w:val="00C83BC7"/>
    <w:rsid w:val="00C84CEF"/>
    <w:rsid w:val="00C8502C"/>
    <w:rsid w:val="00C8527B"/>
    <w:rsid w:val="00C85D7B"/>
    <w:rsid w:val="00C86DEB"/>
    <w:rsid w:val="00C90AD3"/>
    <w:rsid w:val="00C91271"/>
    <w:rsid w:val="00C926E3"/>
    <w:rsid w:val="00C92A0E"/>
    <w:rsid w:val="00C93F45"/>
    <w:rsid w:val="00C94D2D"/>
    <w:rsid w:val="00CA36E1"/>
    <w:rsid w:val="00CA4E35"/>
    <w:rsid w:val="00CA5DE9"/>
    <w:rsid w:val="00CA6726"/>
    <w:rsid w:val="00CB30E3"/>
    <w:rsid w:val="00CB4B21"/>
    <w:rsid w:val="00CB51E2"/>
    <w:rsid w:val="00CC001A"/>
    <w:rsid w:val="00CC01F9"/>
    <w:rsid w:val="00CC38BC"/>
    <w:rsid w:val="00CC40ED"/>
    <w:rsid w:val="00CC571C"/>
    <w:rsid w:val="00CC6BA9"/>
    <w:rsid w:val="00CC7B55"/>
    <w:rsid w:val="00CC7DFE"/>
    <w:rsid w:val="00CD1759"/>
    <w:rsid w:val="00CD1848"/>
    <w:rsid w:val="00CD2FF1"/>
    <w:rsid w:val="00CD5482"/>
    <w:rsid w:val="00CD6401"/>
    <w:rsid w:val="00CD735F"/>
    <w:rsid w:val="00CE006F"/>
    <w:rsid w:val="00CE020A"/>
    <w:rsid w:val="00CE223B"/>
    <w:rsid w:val="00CE2B17"/>
    <w:rsid w:val="00CE374D"/>
    <w:rsid w:val="00CE3B93"/>
    <w:rsid w:val="00CE4F25"/>
    <w:rsid w:val="00CE58ED"/>
    <w:rsid w:val="00CE67DA"/>
    <w:rsid w:val="00CE758F"/>
    <w:rsid w:val="00CE7B50"/>
    <w:rsid w:val="00CF1365"/>
    <w:rsid w:val="00CF236B"/>
    <w:rsid w:val="00CF240B"/>
    <w:rsid w:val="00CF336B"/>
    <w:rsid w:val="00CF3B75"/>
    <w:rsid w:val="00CF74D4"/>
    <w:rsid w:val="00CF7B40"/>
    <w:rsid w:val="00CF7FB6"/>
    <w:rsid w:val="00D01755"/>
    <w:rsid w:val="00D02ADC"/>
    <w:rsid w:val="00D049D9"/>
    <w:rsid w:val="00D05B4B"/>
    <w:rsid w:val="00D063C2"/>
    <w:rsid w:val="00D06733"/>
    <w:rsid w:val="00D0737D"/>
    <w:rsid w:val="00D10BEE"/>
    <w:rsid w:val="00D114FA"/>
    <w:rsid w:val="00D11C9E"/>
    <w:rsid w:val="00D1308C"/>
    <w:rsid w:val="00D14B0C"/>
    <w:rsid w:val="00D16208"/>
    <w:rsid w:val="00D215E4"/>
    <w:rsid w:val="00D219D5"/>
    <w:rsid w:val="00D2263F"/>
    <w:rsid w:val="00D24EE2"/>
    <w:rsid w:val="00D2559B"/>
    <w:rsid w:val="00D3143F"/>
    <w:rsid w:val="00D33AAC"/>
    <w:rsid w:val="00D33BA9"/>
    <w:rsid w:val="00D3435C"/>
    <w:rsid w:val="00D360DA"/>
    <w:rsid w:val="00D37786"/>
    <w:rsid w:val="00D40FFB"/>
    <w:rsid w:val="00D50960"/>
    <w:rsid w:val="00D50AA6"/>
    <w:rsid w:val="00D50E9E"/>
    <w:rsid w:val="00D52746"/>
    <w:rsid w:val="00D52AB3"/>
    <w:rsid w:val="00D54318"/>
    <w:rsid w:val="00D606B1"/>
    <w:rsid w:val="00D617C5"/>
    <w:rsid w:val="00D63AED"/>
    <w:rsid w:val="00D64589"/>
    <w:rsid w:val="00D66F58"/>
    <w:rsid w:val="00D709B2"/>
    <w:rsid w:val="00D71381"/>
    <w:rsid w:val="00D7173A"/>
    <w:rsid w:val="00D721EB"/>
    <w:rsid w:val="00D7537C"/>
    <w:rsid w:val="00D75F3C"/>
    <w:rsid w:val="00D77EF4"/>
    <w:rsid w:val="00D80A25"/>
    <w:rsid w:val="00D83412"/>
    <w:rsid w:val="00D854B2"/>
    <w:rsid w:val="00D87CCE"/>
    <w:rsid w:val="00D87DFB"/>
    <w:rsid w:val="00D91325"/>
    <w:rsid w:val="00D947A1"/>
    <w:rsid w:val="00D959E9"/>
    <w:rsid w:val="00D970C3"/>
    <w:rsid w:val="00DA2982"/>
    <w:rsid w:val="00DA39B8"/>
    <w:rsid w:val="00DA4668"/>
    <w:rsid w:val="00DA5840"/>
    <w:rsid w:val="00DA7879"/>
    <w:rsid w:val="00DA7ACB"/>
    <w:rsid w:val="00DB0319"/>
    <w:rsid w:val="00DB2230"/>
    <w:rsid w:val="00DB2A7E"/>
    <w:rsid w:val="00DB470E"/>
    <w:rsid w:val="00DC0157"/>
    <w:rsid w:val="00DC260D"/>
    <w:rsid w:val="00DC271C"/>
    <w:rsid w:val="00DC2FC3"/>
    <w:rsid w:val="00DC3C54"/>
    <w:rsid w:val="00DC45E6"/>
    <w:rsid w:val="00DD0C4F"/>
    <w:rsid w:val="00DD33E8"/>
    <w:rsid w:val="00DD4110"/>
    <w:rsid w:val="00DD4D01"/>
    <w:rsid w:val="00DD5095"/>
    <w:rsid w:val="00DE0797"/>
    <w:rsid w:val="00DE1AC8"/>
    <w:rsid w:val="00DE429A"/>
    <w:rsid w:val="00DE42C9"/>
    <w:rsid w:val="00DE5D83"/>
    <w:rsid w:val="00DF1D6D"/>
    <w:rsid w:val="00DF26EA"/>
    <w:rsid w:val="00DF3954"/>
    <w:rsid w:val="00DF3C6D"/>
    <w:rsid w:val="00DF7267"/>
    <w:rsid w:val="00E0051C"/>
    <w:rsid w:val="00E00941"/>
    <w:rsid w:val="00E1186A"/>
    <w:rsid w:val="00E13A85"/>
    <w:rsid w:val="00E1448D"/>
    <w:rsid w:val="00E144EB"/>
    <w:rsid w:val="00E204CE"/>
    <w:rsid w:val="00E20E40"/>
    <w:rsid w:val="00E21A8B"/>
    <w:rsid w:val="00E2647C"/>
    <w:rsid w:val="00E32DE2"/>
    <w:rsid w:val="00E3363C"/>
    <w:rsid w:val="00E360BD"/>
    <w:rsid w:val="00E3684E"/>
    <w:rsid w:val="00E36EC7"/>
    <w:rsid w:val="00E437EF"/>
    <w:rsid w:val="00E44649"/>
    <w:rsid w:val="00E46920"/>
    <w:rsid w:val="00E479EA"/>
    <w:rsid w:val="00E47F01"/>
    <w:rsid w:val="00E528E0"/>
    <w:rsid w:val="00E5716E"/>
    <w:rsid w:val="00E6173F"/>
    <w:rsid w:val="00E646D5"/>
    <w:rsid w:val="00E64B44"/>
    <w:rsid w:val="00E6614B"/>
    <w:rsid w:val="00E665BE"/>
    <w:rsid w:val="00E66885"/>
    <w:rsid w:val="00E66BA1"/>
    <w:rsid w:val="00E66F64"/>
    <w:rsid w:val="00E7014D"/>
    <w:rsid w:val="00E73A25"/>
    <w:rsid w:val="00E752F3"/>
    <w:rsid w:val="00E75428"/>
    <w:rsid w:val="00E7687E"/>
    <w:rsid w:val="00E77CFA"/>
    <w:rsid w:val="00E802E6"/>
    <w:rsid w:val="00E80532"/>
    <w:rsid w:val="00E8091D"/>
    <w:rsid w:val="00E83DED"/>
    <w:rsid w:val="00E85200"/>
    <w:rsid w:val="00E85C87"/>
    <w:rsid w:val="00E87732"/>
    <w:rsid w:val="00E87C1C"/>
    <w:rsid w:val="00E90A28"/>
    <w:rsid w:val="00E914B9"/>
    <w:rsid w:val="00E960D5"/>
    <w:rsid w:val="00EA1302"/>
    <w:rsid w:val="00EA51FF"/>
    <w:rsid w:val="00EA75F0"/>
    <w:rsid w:val="00EB2761"/>
    <w:rsid w:val="00EB771E"/>
    <w:rsid w:val="00EB7726"/>
    <w:rsid w:val="00EB7CC6"/>
    <w:rsid w:val="00EC0BEB"/>
    <w:rsid w:val="00EC16EE"/>
    <w:rsid w:val="00EC2219"/>
    <w:rsid w:val="00EC316F"/>
    <w:rsid w:val="00EC35CC"/>
    <w:rsid w:val="00EC3B5A"/>
    <w:rsid w:val="00EC52AB"/>
    <w:rsid w:val="00EC5BF3"/>
    <w:rsid w:val="00EC701B"/>
    <w:rsid w:val="00ED1475"/>
    <w:rsid w:val="00ED359B"/>
    <w:rsid w:val="00ED35F1"/>
    <w:rsid w:val="00ED6A48"/>
    <w:rsid w:val="00ED6A56"/>
    <w:rsid w:val="00ED6D47"/>
    <w:rsid w:val="00EE0846"/>
    <w:rsid w:val="00EE1E94"/>
    <w:rsid w:val="00EE3E3C"/>
    <w:rsid w:val="00EF05C3"/>
    <w:rsid w:val="00EF0AF3"/>
    <w:rsid w:val="00EF2E06"/>
    <w:rsid w:val="00EF50CA"/>
    <w:rsid w:val="00F01025"/>
    <w:rsid w:val="00F01674"/>
    <w:rsid w:val="00F01A2A"/>
    <w:rsid w:val="00F0338B"/>
    <w:rsid w:val="00F036C1"/>
    <w:rsid w:val="00F03F97"/>
    <w:rsid w:val="00F0465B"/>
    <w:rsid w:val="00F05DA7"/>
    <w:rsid w:val="00F05E62"/>
    <w:rsid w:val="00F061E2"/>
    <w:rsid w:val="00F07DFE"/>
    <w:rsid w:val="00F1277B"/>
    <w:rsid w:val="00F12A98"/>
    <w:rsid w:val="00F1396E"/>
    <w:rsid w:val="00F144CE"/>
    <w:rsid w:val="00F20107"/>
    <w:rsid w:val="00F20D83"/>
    <w:rsid w:val="00F223E0"/>
    <w:rsid w:val="00F22BB2"/>
    <w:rsid w:val="00F237EE"/>
    <w:rsid w:val="00F24C15"/>
    <w:rsid w:val="00F251B2"/>
    <w:rsid w:val="00F251B4"/>
    <w:rsid w:val="00F260F2"/>
    <w:rsid w:val="00F26355"/>
    <w:rsid w:val="00F272EA"/>
    <w:rsid w:val="00F32470"/>
    <w:rsid w:val="00F34B0C"/>
    <w:rsid w:val="00F35120"/>
    <w:rsid w:val="00F35CE6"/>
    <w:rsid w:val="00F35CFB"/>
    <w:rsid w:val="00F406CD"/>
    <w:rsid w:val="00F42218"/>
    <w:rsid w:val="00F46895"/>
    <w:rsid w:val="00F50461"/>
    <w:rsid w:val="00F52BE1"/>
    <w:rsid w:val="00F53267"/>
    <w:rsid w:val="00F55E37"/>
    <w:rsid w:val="00F573B2"/>
    <w:rsid w:val="00F57777"/>
    <w:rsid w:val="00F61CA2"/>
    <w:rsid w:val="00F62538"/>
    <w:rsid w:val="00F62FE6"/>
    <w:rsid w:val="00F6444F"/>
    <w:rsid w:val="00F652C5"/>
    <w:rsid w:val="00F667E0"/>
    <w:rsid w:val="00F70935"/>
    <w:rsid w:val="00F70FAB"/>
    <w:rsid w:val="00F73A76"/>
    <w:rsid w:val="00F73F46"/>
    <w:rsid w:val="00F740E1"/>
    <w:rsid w:val="00F75974"/>
    <w:rsid w:val="00F76A87"/>
    <w:rsid w:val="00F80684"/>
    <w:rsid w:val="00F82782"/>
    <w:rsid w:val="00F8417E"/>
    <w:rsid w:val="00F858AC"/>
    <w:rsid w:val="00F90230"/>
    <w:rsid w:val="00F90F9E"/>
    <w:rsid w:val="00F94CDF"/>
    <w:rsid w:val="00F96F5A"/>
    <w:rsid w:val="00FA35E1"/>
    <w:rsid w:val="00FA3A09"/>
    <w:rsid w:val="00FA3DB5"/>
    <w:rsid w:val="00FA42B6"/>
    <w:rsid w:val="00FA5132"/>
    <w:rsid w:val="00FB287D"/>
    <w:rsid w:val="00FB3138"/>
    <w:rsid w:val="00FB3E05"/>
    <w:rsid w:val="00FB680A"/>
    <w:rsid w:val="00FB6A89"/>
    <w:rsid w:val="00FC09B1"/>
    <w:rsid w:val="00FC1657"/>
    <w:rsid w:val="00FC5305"/>
    <w:rsid w:val="00FC5875"/>
    <w:rsid w:val="00FD2E36"/>
    <w:rsid w:val="00FD2E5C"/>
    <w:rsid w:val="00FD6589"/>
    <w:rsid w:val="00FD6E6F"/>
    <w:rsid w:val="00FE07A9"/>
    <w:rsid w:val="00FE1891"/>
    <w:rsid w:val="00FE4010"/>
    <w:rsid w:val="00FE41FD"/>
    <w:rsid w:val="00FE4DD6"/>
    <w:rsid w:val="00FE5DBB"/>
    <w:rsid w:val="00FE5DD5"/>
    <w:rsid w:val="00FE74FE"/>
    <w:rsid w:val="00FE78D3"/>
    <w:rsid w:val="00FE7915"/>
    <w:rsid w:val="00FF02C1"/>
    <w:rsid w:val="00FF049E"/>
    <w:rsid w:val="00FF094B"/>
    <w:rsid w:val="00FF0AB0"/>
    <w:rsid w:val="00FF1BEA"/>
    <w:rsid w:val="00FF242F"/>
    <w:rsid w:val="00FF2F79"/>
    <w:rsid w:val="00FF3DDB"/>
    <w:rsid w:val="00FF5EBF"/>
    <w:rsid w:val="081A08EC"/>
    <w:rsid w:val="1DD6211A"/>
    <w:rsid w:val="37883779"/>
    <w:rsid w:val="3B8B5FBB"/>
    <w:rsid w:val="428D7D6B"/>
    <w:rsid w:val="4BBD7E05"/>
    <w:rsid w:val="591B04E7"/>
    <w:rsid w:val="66D521C1"/>
    <w:rsid w:val="7ABA0DC4"/>
  </w:rsids>
  <w:docVars>
    <w:docVar w:name="commondata" w:val="eyJoZGlkIjoiMGNjMjdlMmM4MTUwY2Q5YmE2NGU4YjhmMTdjOWQxOGQifQ=="/>
  </w:docVars>
  <w:uiCompat97To2003/>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semiHidden="0"/>
    <w:lsdException w:name="index 2" w:semiHidden="0"/>
    <w:lsdException w:name="index 3" w:semiHidden="0"/>
    <w:lsdException w:name="index 4" w:semiHidden="0"/>
    <w:lsdException w:name="index 5" w:semiHidden="0"/>
    <w:lsdException w:name="index 6" w:semiHidden="0"/>
    <w:lsdException w:name="index 7" w:semiHidden="0"/>
    <w:lsdException w:name="index 8" w:semiHidden="0"/>
    <w:lsdException w:name="index 9" w:semiHidden="0"/>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semiHidden="0"/>
    <w:lsdException w:name="footnote text" w:semiHidden="0"/>
    <w:lsdException w:name="annotation text" w:semiHidden="0" w:uiPriority="0" w:unhideWhenUsed="0"/>
    <w:lsdException w:name="header" w:semiHidden="0"/>
    <w:lsdException w:name="footer" w:semiHidden="0"/>
    <w:lsdException w:name="index heading" w:semiHidden="0"/>
    <w:lsdException w:name="caption" w:semiHidden="0" w:uiPriority="35" w:unhideWhenUsed="0" w:qFormat="1"/>
    <w:lsdException w:name="table of figures" w:semiHidden="0"/>
    <w:lsdException w:name="envelope address" w:semiHidden="0"/>
    <w:lsdException w:name="envelope return" w:semiHidden="0"/>
    <w:lsdException w:name="annotation reference" w:semiHidden="0" w:uiPriority="0" w:unhideWhenUsed="0"/>
    <w:lsdException w:name="page number" w:semiHidden="0" w:uiPriority="0" w:unhideWhenUsed="0"/>
    <w:lsdException w:name="endnote text" w:semiHidden="0" w:uiPriority="0"/>
    <w:lsdException w:name="table of authorities" w:semiHidden="0"/>
    <w:lsdException w:name="macro" w:semiHidden="0"/>
    <w:lsdException w:name="toa heading" w:semiHidden="0"/>
    <w:lsdException w:name="List" w:semiHidden="0"/>
    <w:lsdException w:name="List Bullet" w:semiHidden="0"/>
    <w:lsdException w:name="List Number" w:semiHidden="0"/>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semiHidden="0"/>
    <w:lsdException w:name="Title" w:semiHidden="0" w:uiPriority="0" w:unhideWhenUsed="0" w:qFormat="1"/>
    <w:lsdException w:name="Closing" w:semiHidden="0"/>
    <w:lsdException w:name="Signature" w:semiHidden="0"/>
    <w:lsdException w:name="Default Paragraph Font" w:semiHidden="0" w:uiPriority="1"/>
    <w:lsdException w:name="Body Text" w:semiHidden="0" w:uiPriority="0" w:unhideWhenUsed="0" w:qFormat="1"/>
    <w:lsdException w:name="Body Text Indent" w:semiHidden="0"/>
    <w:lsdException w:name="List Continue" w:semiHidden="0"/>
    <w:lsdException w:name="List Continue 2" w:semiHidden="0"/>
    <w:lsdException w:name="List Continue 3" w:semiHidden="0"/>
    <w:lsdException w:name="List Continue 4" w:semiHidden="0"/>
    <w:lsdException w:name="List Continue 5" w:semiHidden="0"/>
    <w:lsdException w:name="Message Header" w:semiHidden="0"/>
    <w:lsdException w:name="Subtitle" w:semiHidden="0" w:uiPriority="0" w:unhideWhenUsed="0" w:qFormat="1"/>
    <w:lsdException w:name="Salutation" w:semiHidden="0"/>
    <w:lsdException w:name="Date" w:semiHidden="0"/>
    <w:lsdException w:name="Body Text First Indent" w:semiHidden="0"/>
    <w:lsdException w:name="Body Text First Indent 2" w:semiHidden="0"/>
    <w:lsdException w:name="Note Heading" w:semiHidden="0"/>
    <w:lsdException w:name="Body Text 2" w:semiHidden="0"/>
    <w:lsdException w:name="Body Text 3" w:semiHidden="0"/>
    <w:lsdException w:name="Body Text Indent 2" w:semiHidden="0"/>
    <w:lsdException w:name="Body Text Indent 3" w:semiHidden="0"/>
    <w:lsdException w:name="Block Text" w:semiHidden="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lsdException w:name="Plain Text" w:semiHidden="0" w:uiPriority="0" w:unhideWhenUsed="0" w:qFormat="1"/>
    <w:lsdException w:name="E-mail Signature" w:semiHidden="0"/>
    <w:lsdException w:name="Normal (Web)" w:semiHidden="0" w:uiPriority="0" w:unhideWhenUsed="0" w:qFormat="1"/>
    <w:lsdException w:name="HTML Address" w:semiHidden="0"/>
    <w:lsdException w:name="HTML Cite" w:semiHidden="0" w:uiPriority="0" w:unhideWhenUsed="0"/>
    <w:lsdException w:name="HTML Preformatted" w:semiHidden="0" w:uiPriority="0"/>
    <w:lsdException w:name="Normal Table" w:semiHidden="0"/>
    <w:lsdException w:name="annotation subject" w:semiHidden="0" w:uiPriority="0"/>
    <w:lsdException w:name="Balloon Text" w:semiHidden="0"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kern w:val="2"/>
      <w:sz w:val="21"/>
      <w:szCs w:val="22"/>
      <w:lang w:val="en-US" w:eastAsia="zh-CN" w:bidi="ar-SA"/>
    </w:rPr>
  </w:style>
  <w:style w:type="paragraph" w:styleId="Heading1">
    <w:name w:val="heading 1"/>
    <w:basedOn w:val="Normal"/>
    <w:next w:val="Normal"/>
    <w:link w:val="1"/>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2"/>
    <w:uiPriority w:val="9"/>
    <w:qFormat/>
    <w:pPr>
      <w:keepNext/>
      <w:keepLines/>
      <w:spacing w:before="260" w:after="260" w:line="416" w:lineRule="auto"/>
      <w:outlineLvl w:val="1"/>
    </w:pPr>
    <w:rPr>
      <w:rFonts w:ascii="Cambria" w:eastAsia="宋体" w:hAnsi="Cambria" w:cs="Times New Roman"/>
      <w:b/>
      <w:bCs/>
      <w:sz w:val="32"/>
      <w:szCs w:val="32"/>
    </w:rPr>
  </w:style>
  <w:style w:type="paragraph" w:styleId="Heading3">
    <w:name w:val="heading 3"/>
    <w:basedOn w:val="Normal"/>
    <w:next w:val="Normal"/>
    <w:link w:val="3"/>
    <w:uiPriority w:val="9"/>
    <w:qFormat/>
    <w:pPr>
      <w:keepNext/>
      <w:keepLines/>
      <w:spacing w:before="260" w:after="260" w:line="416" w:lineRule="auto"/>
      <w:outlineLvl w:val="2"/>
    </w:pPr>
    <w:rPr>
      <w:b/>
      <w:bCs/>
      <w:sz w:val="32"/>
      <w:szCs w:val="32"/>
    </w:rPr>
  </w:style>
  <w:style w:type="paragraph" w:styleId="Heading4">
    <w:name w:val="heading 4"/>
    <w:basedOn w:val="Normal"/>
    <w:next w:val="Normal"/>
    <w:link w:val="4"/>
    <w:uiPriority w:val="9"/>
    <w:qFormat/>
    <w:pPr>
      <w:keepNext/>
      <w:keepLines/>
      <w:spacing w:before="280" w:after="290" w:line="376" w:lineRule="auto"/>
      <w:outlineLvl w:val="3"/>
    </w:pPr>
    <w:rPr>
      <w:rFonts w:ascii="Cambria" w:eastAsia="宋体" w:hAnsi="Cambria" w:cs="Times New Roman"/>
      <w:b/>
      <w:bCs/>
      <w:sz w:val="28"/>
      <w:szCs w:val="28"/>
    </w:rPr>
  </w:style>
  <w:style w:type="paragraph" w:styleId="Heading5">
    <w:name w:val="heading 5"/>
    <w:basedOn w:val="Normal"/>
    <w:next w:val="Normal"/>
    <w:link w:val="5"/>
    <w:uiPriority w:val="9"/>
    <w:qFormat/>
    <w:pPr>
      <w:keepNext/>
      <w:keepLines/>
      <w:spacing w:before="280" w:after="290" w:line="376" w:lineRule="auto"/>
      <w:outlineLvl w:val="4"/>
    </w:pPr>
    <w:rPr>
      <w:b/>
      <w:bCs/>
      <w:sz w:val="28"/>
      <w:szCs w:val="28"/>
    </w:rPr>
  </w:style>
  <w:style w:type="paragraph" w:styleId="Heading6">
    <w:name w:val="heading 6"/>
    <w:basedOn w:val="Normal"/>
    <w:next w:val="Normal"/>
    <w:link w:val="6"/>
    <w:uiPriority w:val="9"/>
    <w:qFormat/>
    <w:pPr>
      <w:keepNext/>
      <w:keepLines/>
      <w:spacing w:before="240" w:after="64" w:line="320" w:lineRule="auto"/>
      <w:outlineLvl w:val="5"/>
    </w:pPr>
    <w:rPr>
      <w:rFonts w:ascii="Cambria" w:eastAsia="宋体" w:hAnsi="Cambria" w:cs="Times New Roman"/>
      <w:b/>
      <w:bCs/>
      <w:sz w:val="24"/>
      <w:szCs w:val="24"/>
    </w:rPr>
  </w:style>
  <w:style w:type="paragraph" w:styleId="Heading7">
    <w:name w:val="heading 7"/>
    <w:basedOn w:val="Normal"/>
    <w:next w:val="Normal"/>
    <w:link w:val="7"/>
    <w:uiPriority w:val="9"/>
    <w:qFormat/>
    <w:pPr>
      <w:keepNext/>
      <w:keepLines/>
      <w:spacing w:before="240" w:after="64" w:line="320" w:lineRule="auto"/>
      <w:outlineLvl w:val="6"/>
    </w:pPr>
    <w:rPr>
      <w:b/>
      <w:bCs/>
      <w:sz w:val="24"/>
      <w:szCs w:val="24"/>
    </w:rPr>
  </w:style>
  <w:style w:type="paragraph" w:styleId="Heading8">
    <w:name w:val="heading 8"/>
    <w:basedOn w:val="Normal"/>
    <w:next w:val="Normal"/>
    <w:link w:val="8"/>
    <w:uiPriority w:val="9"/>
    <w:qFormat/>
    <w:pPr>
      <w:keepNext/>
      <w:keepLines/>
      <w:spacing w:before="240" w:after="64" w:line="320" w:lineRule="auto"/>
      <w:outlineLvl w:val="7"/>
    </w:pPr>
    <w:rPr>
      <w:rFonts w:ascii="Cambria" w:eastAsia="宋体" w:hAnsi="Cambria" w:cs="Times New Roman"/>
      <w:sz w:val="24"/>
      <w:szCs w:val="24"/>
    </w:rPr>
  </w:style>
  <w:style w:type="paragraph" w:styleId="Heading9">
    <w:name w:val="heading 9"/>
    <w:basedOn w:val="Normal"/>
    <w:next w:val="Normal"/>
    <w:link w:val="9"/>
    <w:uiPriority w:val="9"/>
    <w:qFormat/>
    <w:pPr>
      <w:keepNext/>
      <w:keepLines/>
      <w:spacing w:before="240" w:after="64" w:line="320" w:lineRule="auto"/>
      <w:outlineLvl w:val="8"/>
    </w:pPr>
    <w:rPr>
      <w:rFonts w:ascii="Cambria" w:eastAsia="宋体" w:hAnsi="Cambria" w:cs="Times New Roman"/>
      <w:szCs w:val="21"/>
    </w:rPr>
  </w:style>
  <w:style w:type="character" w:default="1" w:styleId="DefaultParagraphFont">
    <w:name w:val="Default Paragraph Font"/>
    <w:uiPriority w:val="1"/>
    <w:unhideWhenUsed/>
  </w:style>
  <w:style w:type="table" w:default="1" w:styleId="TableNormal">
    <w:name w:val="Normal Table"/>
    <w:uiPriority w:val="99"/>
    <w:unhideWhenUsed/>
    <w:tblPr>
      <w:tblCellMar>
        <w:top w:w="0" w:type="dxa"/>
        <w:left w:w="108" w:type="dxa"/>
        <w:bottom w:w="0" w:type="dxa"/>
        <w:right w:w="108" w:type="dxa"/>
      </w:tblCellMar>
    </w:tblPr>
  </w:style>
  <w:style w:type="paragraph" w:styleId="Macro">
    <w:name w:val="macro"/>
    <w:link w:val="a"/>
    <w:uiPriority w:val="99"/>
    <w:unhideWhenUsed/>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lang w:val="en-US" w:eastAsia="zh-CN" w:bidi="ar-SA"/>
    </w:rPr>
  </w:style>
  <w:style w:type="character" w:customStyle="1" w:styleId="a">
    <w:name w:val="宏文本 字符"/>
    <w:link w:val="Macro"/>
    <w:uiPriority w:val="99"/>
    <w:semiHidden/>
    <w:rPr>
      <w:rFonts w:ascii="Courier New" w:hAnsi="Courier New" w:cs="Courier New"/>
      <w:kern w:val="2"/>
      <w:sz w:val="24"/>
      <w:szCs w:val="24"/>
    </w:rPr>
  </w:style>
  <w:style w:type="character" w:customStyle="1" w:styleId="1">
    <w:name w:val="标题 1 字符"/>
    <w:link w:val="Heading1"/>
    <w:rPr>
      <w:b/>
      <w:bCs/>
      <w:kern w:val="44"/>
      <w:sz w:val="44"/>
      <w:szCs w:val="44"/>
    </w:rPr>
  </w:style>
  <w:style w:type="character" w:customStyle="1" w:styleId="2">
    <w:name w:val="标题 2 字符"/>
    <w:link w:val="Heading2"/>
    <w:uiPriority w:val="9"/>
    <w:semiHidden/>
    <w:rPr>
      <w:rFonts w:ascii="Cambria" w:eastAsia="宋体" w:hAnsi="Cambria" w:cs="Times New Roman"/>
      <w:b/>
      <w:bCs/>
      <w:kern w:val="2"/>
      <w:sz w:val="32"/>
      <w:szCs w:val="32"/>
    </w:rPr>
  </w:style>
  <w:style w:type="character" w:customStyle="1" w:styleId="3">
    <w:name w:val="标题 3 字符"/>
    <w:link w:val="Heading3"/>
    <w:uiPriority w:val="9"/>
    <w:semiHidden/>
    <w:rPr>
      <w:b/>
      <w:bCs/>
      <w:kern w:val="2"/>
      <w:sz w:val="32"/>
      <w:szCs w:val="32"/>
    </w:rPr>
  </w:style>
  <w:style w:type="character" w:customStyle="1" w:styleId="4">
    <w:name w:val="标题 4 字符"/>
    <w:link w:val="Heading4"/>
    <w:uiPriority w:val="9"/>
    <w:semiHidden/>
    <w:rPr>
      <w:rFonts w:ascii="Cambria" w:eastAsia="宋体" w:hAnsi="Cambria" w:cs="Times New Roman"/>
      <w:b/>
      <w:bCs/>
      <w:kern w:val="2"/>
      <w:sz w:val="28"/>
      <w:szCs w:val="28"/>
    </w:rPr>
  </w:style>
  <w:style w:type="character" w:customStyle="1" w:styleId="5">
    <w:name w:val="标题 5 字符"/>
    <w:link w:val="Heading5"/>
    <w:uiPriority w:val="9"/>
    <w:semiHidden/>
    <w:rPr>
      <w:b/>
      <w:bCs/>
      <w:kern w:val="2"/>
      <w:sz w:val="28"/>
      <w:szCs w:val="28"/>
    </w:rPr>
  </w:style>
  <w:style w:type="character" w:customStyle="1" w:styleId="6">
    <w:name w:val="标题 6 字符"/>
    <w:link w:val="Heading6"/>
    <w:uiPriority w:val="9"/>
    <w:semiHidden/>
    <w:rPr>
      <w:rFonts w:ascii="Cambria" w:eastAsia="宋体" w:hAnsi="Cambria" w:cs="Times New Roman"/>
      <w:b/>
      <w:bCs/>
      <w:kern w:val="2"/>
      <w:sz w:val="24"/>
      <w:szCs w:val="24"/>
    </w:rPr>
  </w:style>
  <w:style w:type="character" w:customStyle="1" w:styleId="7">
    <w:name w:val="标题 7 字符"/>
    <w:link w:val="Heading7"/>
    <w:uiPriority w:val="9"/>
    <w:semiHidden/>
    <w:rPr>
      <w:b/>
      <w:bCs/>
      <w:kern w:val="2"/>
      <w:sz w:val="24"/>
      <w:szCs w:val="24"/>
    </w:rPr>
  </w:style>
  <w:style w:type="character" w:customStyle="1" w:styleId="8">
    <w:name w:val="标题 8 字符"/>
    <w:link w:val="Heading8"/>
    <w:uiPriority w:val="9"/>
    <w:semiHidden/>
    <w:rPr>
      <w:rFonts w:ascii="Cambria" w:eastAsia="宋体" w:hAnsi="Cambria" w:cs="Times New Roman"/>
      <w:kern w:val="2"/>
      <w:sz w:val="24"/>
      <w:szCs w:val="24"/>
    </w:rPr>
  </w:style>
  <w:style w:type="character" w:customStyle="1" w:styleId="9">
    <w:name w:val="标题 9 字符"/>
    <w:link w:val="Heading9"/>
    <w:uiPriority w:val="9"/>
    <w:semiHidden/>
    <w:rPr>
      <w:rFonts w:ascii="Cambria" w:eastAsia="宋体" w:hAnsi="Cambria" w:cs="Times New Roman"/>
      <w:kern w:val="2"/>
      <w:sz w:val="21"/>
      <w:szCs w:val="21"/>
    </w:rPr>
  </w:style>
  <w:style w:type="paragraph" w:styleId="List3">
    <w:name w:val="List 3"/>
    <w:basedOn w:val="Normal"/>
    <w:uiPriority w:val="99"/>
    <w:unhideWhenUsed/>
    <w:pPr>
      <w:ind w:left="100" w:hanging="200" w:leftChars="400" w:hangingChars="200"/>
      <w:contextualSpacing/>
    </w:pPr>
  </w:style>
  <w:style w:type="paragraph" w:styleId="TOC7">
    <w:name w:val="toc 7"/>
    <w:basedOn w:val="Normal"/>
    <w:next w:val="Normal"/>
    <w:uiPriority w:val="39"/>
    <w:unhideWhenUsed/>
    <w:pPr>
      <w:ind w:left="2520" w:leftChars="1200"/>
    </w:pPr>
  </w:style>
  <w:style w:type="paragraph" w:styleId="ListNumber2">
    <w:name w:val="List Number 2"/>
    <w:basedOn w:val="Normal"/>
    <w:uiPriority w:val="99"/>
    <w:unhideWhenUsed/>
    <w:pPr>
      <w:numPr>
        <w:ilvl w:val="0"/>
        <w:numId w:val="1"/>
      </w:numPr>
      <w:tabs>
        <w:tab w:val="left" w:pos="780"/>
      </w:tabs>
      <w:contextualSpacing/>
    </w:pPr>
  </w:style>
  <w:style w:type="paragraph" w:styleId="TableofAuthorities">
    <w:name w:val="table of authorities"/>
    <w:basedOn w:val="Normal"/>
    <w:next w:val="Normal"/>
    <w:uiPriority w:val="99"/>
    <w:unhideWhenUsed/>
    <w:pPr>
      <w:ind w:left="420" w:leftChars="200"/>
    </w:pPr>
  </w:style>
  <w:style w:type="paragraph" w:styleId="NoteHeading">
    <w:name w:val="Note Heading"/>
    <w:basedOn w:val="Normal"/>
    <w:next w:val="Normal"/>
    <w:link w:val="a0"/>
    <w:uiPriority w:val="99"/>
    <w:unhideWhenUsed/>
    <w:pPr>
      <w:jc w:val="center"/>
    </w:pPr>
  </w:style>
  <w:style w:type="character" w:customStyle="1" w:styleId="a0">
    <w:name w:val="注释标题 字符"/>
    <w:link w:val="NoteHeading"/>
    <w:uiPriority w:val="99"/>
    <w:semiHidden/>
    <w:rPr>
      <w:kern w:val="2"/>
      <w:sz w:val="21"/>
      <w:szCs w:val="22"/>
    </w:rPr>
  </w:style>
  <w:style w:type="paragraph" w:styleId="ListBullet4">
    <w:name w:val="List Bullet 4"/>
    <w:basedOn w:val="Normal"/>
    <w:uiPriority w:val="99"/>
    <w:unhideWhenUsed/>
    <w:pPr>
      <w:numPr>
        <w:ilvl w:val="0"/>
        <w:numId w:val="2"/>
      </w:numPr>
      <w:tabs>
        <w:tab w:val="left" w:pos="1620"/>
      </w:tabs>
      <w:contextualSpacing/>
    </w:pPr>
  </w:style>
  <w:style w:type="paragraph" w:styleId="Index8">
    <w:name w:val="index 8"/>
    <w:basedOn w:val="Normal"/>
    <w:next w:val="Normal"/>
    <w:uiPriority w:val="99"/>
    <w:unhideWhenUsed/>
    <w:pPr>
      <w:ind w:left="1400" w:leftChars="1400"/>
    </w:pPr>
  </w:style>
  <w:style w:type="paragraph" w:styleId="E-mailSignature">
    <w:name w:val="E-mail Signature"/>
    <w:basedOn w:val="Normal"/>
    <w:link w:val="a1"/>
    <w:uiPriority w:val="99"/>
    <w:unhideWhenUsed/>
  </w:style>
  <w:style w:type="character" w:customStyle="1" w:styleId="a1">
    <w:name w:val="电子邮件签名 字符"/>
    <w:link w:val="E-mailSignature"/>
    <w:uiPriority w:val="99"/>
    <w:semiHidden/>
    <w:rPr>
      <w:kern w:val="2"/>
      <w:sz w:val="21"/>
      <w:szCs w:val="22"/>
    </w:rPr>
  </w:style>
  <w:style w:type="paragraph" w:styleId="ListNumber">
    <w:name w:val="List Number"/>
    <w:basedOn w:val="Normal"/>
    <w:uiPriority w:val="99"/>
    <w:unhideWhenUsed/>
    <w:pPr>
      <w:numPr>
        <w:ilvl w:val="0"/>
        <w:numId w:val="3"/>
      </w:numPr>
      <w:tabs>
        <w:tab w:val="left" w:pos="360"/>
      </w:tabs>
      <w:contextualSpacing/>
    </w:pPr>
  </w:style>
  <w:style w:type="paragraph" w:styleId="NormalIndent">
    <w:name w:val="Normal Indent"/>
    <w:basedOn w:val="Normal"/>
    <w:uiPriority w:val="99"/>
    <w:unhideWhenUsed/>
    <w:pPr>
      <w:ind w:firstLine="420" w:firstLineChars="200"/>
    </w:pPr>
  </w:style>
  <w:style w:type="paragraph" w:styleId="Caption">
    <w:name w:val="caption"/>
    <w:basedOn w:val="Normal"/>
    <w:next w:val="Normal"/>
    <w:uiPriority w:val="35"/>
    <w:qFormat/>
    <w:rPr>
      <w:rFonts w:ascii="Cambria" w:eastAsia="黑体" w:hAnsi="Cambria" w:cs="Times New Roman"/>
      <w:sz w:val="20"/>
      <w:szCs w:val="20"/>
    </w:rPr>
  </w:style>
  <w:style w:type="paragraph" w:styleId="Index5">
    <w:name w:val="index 5"/>
    <w:basedOn w:val="Normal"/>
    <w:next w:val="Normal"/>
    <w:uiPriority w:val="99"/>
    <w:unhideWhenUsed/>
    <w:pPr>
      <w:ind w:left="800" w:leftChars="800"/>
    </w:pPr>
  </w:style>
  <w:style w:type="paragraph" w:styleId="ListBullet">
    <w:name w:val="List Bullet"/>
    <w:basedOn w:val="Normal"/>
    <w:uiPriority w:val="99"/>
    <w:unhideWhenUsed/>
    <w:pPr>
      <w:numPr>
        <w:ilvl w:val="0"/>
        <w:numId w:val="4"/>
      </w:numPr>
      <w:tabs>
        <w:tab w:val="left" w:pos="360"/>
      </w:tabs>
      <w:contextualSpacing/>
    </w:pPr>
  </w:style>
  <w:style w:type="paragraph" w:styleId="EnvelopeAddress">
    <w:name w:val="envelope address"/>
    <w:basedOn w:val="Normal"/>
    <w:uiPriority w:val="99"/>
    <w:unhideWhenUsed/>
    <w:pPr>
      <w:framePr w:w="7920" w:h="1980" w:hRule="exact" w:hSpace="180" w:wrap="auto" w:vAnchor="margin" w:hAnchor="page" w:xAlign="center" w:yAlign="bottom"/>
      <w:snapToGrid w:val="0"/>
      <w:ind w:left="100" w:leftChars="1400"/>
    </w:pPr>
    <w:rPr>
      <w:rFonts w:ascii="Cambria" w:eastAsia="宋体" w:hAnsi="Cambria" w:cs="Times New Roman"/>
      <w:sz w:val="24"/>
      <w:szCs w:val="24"/>
    </w:rPr>
  </w:style>
  <w:style w:type="paragraph" w:styleId="DocumentMap">
    <w:name w:val="Document Map"/>
    <w:basedOn w:val="Normal"/>
    <w:link w:val="a2"/>
    <w:uiPriority w:val="99"/>
    <w:unhideWhenUsed/>
    <w:rPr>
      <w:rFonts w:ascii="宋体"/>
      <w:sz w:val="18"/>
      <w:szCs w:val="18"/>
    </w:rPr>
  </w:style>
  <w:style w:type="character" w:customStyle="1" w:styleId="a2">
    <w:name w:val="文档结构图 字符"/>
    <w:link w:val="DocumentMap"/>
    <w:uiPriority w:val="99"/>
    <w:semiHidden/>
    <w:rPr>
      <w:rFonts w:ascii="宋体"/>
      <w:kern w:val="2"/>
      <w:sz w:val="18"/>
      <w:szCs w:val="18"/>
    </w:rPr>
  </w:style>
  <w:style w:type="paragraph" w:styleId="TOAHeading">
    <w:name w:val="toa heading"/>
    <w:basedOn w:val="Normal"/>
    <w:next w:val="Normal"/>
    <w:uiPriority w:val="99"/>
    <w:unhideWhenUsed/>
    <w:pPr>
      <w:spacing w:before="120"/>
    </w:pPr>
    <w:rPr>
      <w:rFonts w:ascii="Cambria" w:hAnsi="Cambria" w:cs="Times New Roman"/>
      <w:sz w:val="24"/>
      <w:szCs w:val="24"/>
    </w:rPr>
  </w:style>
  <w:style w:type="paragraph" w:styleId="CommentText">
    <w:name w:val="annotation text"/>
    <w:basedOn w:val="Normal"/>
    <w:link w:val="a3"/>
    <w:pPr>
      <w:jc w:val="left"/>
    </w:pPr>
    <w:rPr>
      <w:rFonts w:ascii="Times New Roman" w:hAnsi="Times New Roman"/>
      <w:kern w:val="0"/>
      <w:sz w:val="20"/>
      <w:szCs w:val="24"/>
    </w:rPr>
  </w:style>
  <w:style w:type="character" w:customStyle="1" w:styleId="a3">
    <w:name w:val="批注文字 字符"/>
    <w:link w:val="CommentText"/>
    <w:rPr>
      <w:rFonts w:ascii="Times New Roman" w:eastAsia="宋体" w:hAnsi="Times New Roman" w:cs="Times New Roman"/>
      <w:szCs w:val="24"/>
    </w:rPr>
  </w:style>
  <w:style w:type="paragraph" w:styleId="Index6">
    <w:name w:val="index 6"/>
    <w:basedOn w:val="Normal"/>
    <w:next w:val="Normal"/>
    <w:uiPriority w:val="99"/>
    <w:unhideWhenUsed/>
    <w:pPr>
      <w:ind w:left="1000" w:leftChars="1000"/>
    </w:pPr>
  </w:style>
  <w:style w:type="paragraph" w:styleId="Salutation">
    <w:name w:val="Salutation"/>
    <w:basedOn w:val="Normal"/>
    <w:next w:val="Normal"/>
    <w:link w:val="a4"/>
    <w:uiPriority w:val="99"/>
    <w:unhideWhenUsed/>
  </w:style>
  <w:style w:type="character" w:customStyle="1" w:styleId="a4">
    <w:name w:val="称呼 字符"/>
    <w:link w:val="Salutation"/>
    <w:uiPriority w:val="99"/>
    <w:semiHidden/>
    <w:rPr>
      <w:kern w:val="2"/>
      <w:sz w:val="21"/>
      <w:szCs w:val="22"/>
    </w:rPr>
  </w:style>
  <w:style w:type="paragraph" w:styleId="BodyText3">
    <w:name w:val="Body Text 3"/>
    <w:basedOn w:val="Normal"/>
    <w:link w:val="30"/>
    <w:uiPriority w:val="99"/>
    <w:unhideWhenUsed/>
    <w:pPr>
      <w:spacing w:after="120"/>
    </w:pPr>
    <w:rPr>
      <w:sz w:val="16"/>
      <w:szCs w:val="16"/>
    </w:rPr>
  </w:style>
  <w:style w:type="character" w:customStyle="1" w:styleId="30">
    <w:name w:val="正文文本 3 字符"/>
    <w:link w:val="BodyText3"/>
    <w:uiPriority w:val="99"/>
    <w:semiHidden/>
    <w:rPr>
      <w:kern w:val="2"/>
      <w:sz w:val="16"/>
      <w:szCs w:val="16"/>
    </w:rPr>
  </w:style>
  <w:style w:type="paragraph" w:styleId="Closing">
    <w:name w:val="Closing"/>
    <w:basedOn w:val="Normal"/>
    <w:link w:val="a5"/>
    <w:uiPriority w:val="99"/>
    <w:unhideWhenUsed/>
    <w:pPr>
      <w:ind w:left="100" w:leftChars="2100"/>
    </w:pPr>
  </w:style>
  <w:style w:type="character" w:customStyle="1" w:styleId="a5">
    <w:name w:val="结束语 字符"/>
    <w:link w:val="Closing"/>
    <w:uiPriority w:val="99"/>
    <w:semiHidden/>
    <w:rPr>
      <w:kern w:val="2"/>
      <w:sz w:val="21"/>
      <w:szCs w:val="22"/>
    </w:rPr>
  </w:style>
  <w:style w:type="paragraph" w:styleId="ListBullet3">
    <w:name w:val="List Bullet 3"/>
    <w:basedOn w:val="Normal"/>
    <w:uiPriority w:val="99"/>
    <w:unhideWhenUsed/>
    <w:pPr>
      <w:numPr>
        <w:ilvl w:val="0"/>
        <w:numId w:val="5"/>
      </w:numPr>
      <w:tabs>
        <w:tab w:val="left" w:pos="1200"/>
      </w:tabs>
      <w:contextualSpacing/>
    </w:pPr>
  </w:style>
  <w:style w:type="paragraph" w:styleId="BodyText">
    <w:name w:val="Body Text"/>
    <w:basedOn w:val="Normal"/>
    <w:link w:val="a6"/>
    <w:qFormat/>
    <w:pPr>
      <w:shd w:val="clear" w:color="auto" w:fill="FFFFFF"/>
      <w:spacing w:line="405" w:lineRule="exact"/>
      <w:jc w:val="distribute"/>
    </w:pPr>
    <w:rPr>
      <w:rFonts w:ascii="宋体" w:hAnsi="Times New Roman"/>
      <w:kern w:val="0"/>
      <w:sz w:val="18"/>
      <w:szCs w:val="18"/>
    </w:rPr>
  </w:style>
  <w:style w:type="character" w:customStyle="1" w:styleId="a6">
    <w:name w:val="正文文本 字符"/>
    <w:link w:val="BodyText"/>
    <w:rPr>
      <w:rFonts w:ascii="宋体" w:hAnsi="Times New Roman"/>
      <w:sz w:val="18"/>
      <w:szCs w:val="18"/>
      <w:shd w:val="clear" w:color="auto" w:fill="FFFFFF"/>
    </w:rPr>
  </w:style>
  <w:style w:type="paragraph" w:styleId="BodyTextIndent">
    <w:name w:val="Body Text Indent"/>
    <w:basedOn w:val="Normal"/>
    <w:link w:val="a7"/>
    <w:uiPriority w:val="99"/>
    <w:unhideWhenUsed/>
    <w:pPr>
      <w:spacing w:after="120"/>
      <w:ind w:left="420" w:leftChars="200"/>
    </w:pPr>
  </w:style>
  <w:style w:type="character" w:customStyle="1" w:styleId="a7">
    <w:name w:val="正文文本缩进 字符"/>
    <w:link w:val="BodyTextIndent"/>
    <w:uiPriority w:val="99"/>
    <w:semiHidden/>
    <w:rPr>
      <w:kern w:val="2"/>
      <w:sz w:val="21"/>
      <w:szCs w:val="22"/>
    </w:rPr>
  </w:style>
  <w:style w:type="paragraph" w:styleId="ListNumber3">
    <w:name w:val="List Number 3"/>
    <w:basedOn w:val="Normal"/>
    <w:uiPriority w:val="99"/>
    <w:unhideWhenUsed/>
    <w:pPr>
      <w:numPr>
        <w:ilvl w:val="0"/>
        <w:numId w:val="6"/>
      </w:numPr>
      <w:tabs>
        <w:tab w:val="left" w:pos="1200"/>
      </w:tabs>
      <w:contextualSpacing/>
    </w:pPr>
  </w:style>
  <w:style w:type="paragraph" w:styleId="List2">
    <w:name w:val="List 2"/>
    <w:basedOn w:val="Normal"/>
    <w:uiPriority w:val="99"/>
    <w:unhideWhenUsed/>
    <w:pPr>
      <w:ind w:left="100" w:hanging="200" w:leftChars="200" w:hangingChars="200"/>
      <w:contextualSpacing/>
    </w:pPr>
  </w:style>
  <w:style w:type="paragraph" w:styleId="ListContinue">
    <w:name w:val="List Continue"/>
    <w:basedOn w:val="Normal"/>
    <w:uiPriority w:val="99"/>
    <w:unhideWhenUsed/>
    <w:pPr>
      <w:spacing w:after="120"/>
      <w:ind w:left="420" w:leftChars="200"/>
      <w:contextualSpacing/>
    </w:pPr>
  </w:style>
  <w:style w:type="paragraph" w:styleId="BlockText">
    <w:name w:val="Block Text"/>
    <w:basedOn w:val="Normal"/>
    <w:uiPriority w:val="99"/>
    <w:unhideWhenUsed/>
    <w:pPr>
      <w:spacing w:after="120"/>
      <w:ind w:left="1440" w:right="1440" w:leftChars="700" w:rightChars="700"/>
    </w:pPr>
  </w:style>
  <w:style w:type="paragraph" w:styleId="ListBullet2">
    <w:name w:val="List Bullet 2"/>
    <w:basedOn w:val="Normal"/>
    <w:uiPriority w:val="99"/>
    <w:unhideWhenUsed/>
    <w:pPr>
      <w:numPr>
        <w:ilvl w:val="0"/>
        <w:numId w:val="7"/>
      </w:numPr>
      <w:tabs>
        <w:tab w:val="left" w:pos="780"/>
      </w:tabs>
      <w:contextualSpacing/>
    </w:pPr>
  </w:style>
  <w:style w:type="paragraph" w:styleId="HTMLAddress">
    <w:name w:val="HTML Address"/>
    <w:basedOn w:val="Normal"/>
    <w:link w:val="HTML"/>
    <w:uiPriority w:val="99"/>
    <w:unhideWhenUsed/>
    <w:rPr>
      <w:i/>
      <w:iCs/>
    </w:rPr>
  </w:style>
  <w:style w:type="character" w:customStyle="1" w:styleId="HTML">
    <w:name w:val="HTML 地址 字符"/>
    <w:link w:val="HTMLAddress"/>
    <w:uiPriority w:val="99"/>
    <w:semiHidden/>
    <w:rPr>
      <w:i/>
      <w:iCs/>
      <w:kern w:val="2"/>
      <w:sz w:val="21"/>
      <w:szCs w:val="22"/>
    </w:rPr>
  </w:style>
  <w:style w:type="paragraph" w:styleId="Index4">
    <w:name w:val="index 4"/>
    <w:basedOn w:val="Normal"/>
    <w:next w:val="Normal"/>
    <w:uiPriority w:val="99"/>
    <w:unhideWhenUsed/>
    <w:pPr>
      <w:ind w:left="600" w:leftChars="600"/>
    </w:pPr>
  </w:style>
  <w:style w:type="paragraph" w:styleId="TOC5">
    <w:name w:val="toc 5"/>
    <w:basedOn w:val="Normal"/>
    <w:next w:val="Normal"/>
    <w:uiPriority w:val="39"/>
    <w:unhideWhenUsed/>
    <w:pPr>
      <w:ind w:left="1680" w:leftChars="800"/>
    </w:pPr>
  </w:style>
  <w:style w:type="paragraph" w:styleId="TOC3">
    <w:name w:val="toc 3"/>
    <w:basedOn w:val="Normal"/>
    <w:next w:val="Normal"/>
    <w:uiPriority w:val="39"/>
    <w:unhideWhenUsed/>
    <w:pPr>
      <w:ind w:left="840" w:leftChars="400"/>
    </w:pPr>
  </w:style>
  <w:style w:type="paragraph" w:styleId="PlainText">
    <w:name w:val="Plain Text"/>
    <w:basedOn w:val="Normal"/>
    <w:link w:val="a8"/>
    <w:qFormat/>
    <w:rPr>
      <w:rFonts w:ascii="宋体" w:hAnsi="Courier New"/>
      <w:kern w:val="0"/>
      <w:sz w:val="20"/>
      <w:szCs w:val="21"/>
    </w:rPr>
  </w:style>
  <w:style w:type="character" w:customStyle="1" w:styleId="a8">
    <w:name w:val="纯文本 字符"/>
    <w:aliases w:val=" Char 字符,Char Char Char 字符,Char Char 字符,Char 字符,Plain Te 字符,Plain Text 字符,普通 字符,普通文字 Char 字符,普通文字 字符,标题1 Char Char Char Char Char 字符,标题1 Char Char 字符,标题1 字符,游 字符,游数的 字符,游数的格式 字符,纯文本 Char Char 字符,纯文本 Char Char1 Char Char Char 字符,纯文本 Char1 字符"/>
    <w:link w:val="PlainText"/>
    <w:qFormat/>
    <w:rPr>
      <w:rFonts w:ascii="宋体" w:eastAsia="宋体" w:hAnsi="Courier New" w:cs="Courier New"/>
      <w:szCs w:val="21"/>
    </w:rPr>
  </w:style>
  <w:style w:type="paragraph" w:styleId="ListBullet5">
    <w:name w:val="List Bullet 5"/>
    <w:basedOn w:val="Normal"/>
    <w:uiPriority w:val="99"/>
    <w:unhideWhenUsed/>
    <w:pPr>
      <w:numPr>
        <w:ilvl w:val="0"/>
        <w:numId w:val="8"/>
      </w:numPr>
      <w:tabs>
        <w:tab w:val="left" w:pos="2040"/>
      </w:tabs>
      <w:contextualSpacing/>
    </w:pPr>
  </w:style>
  <w:style w:type="paragraph" w:styleId="ListNumber4">
    <w:name w:val="List Number 4"/>
    <w:basedOn w:val="Normal"/>
    <w:uiPriority w:val="99"/>
    <w:unhideWhenUsed/>
    <w:pPr>
      <w:numPr>
        <w:ilvl w:val="0"/>
        <w:numId w:val="9"/>
      </w:numPr>
      <w:tabs>
        <w:tab w:val="left" w:pos="1620"/>
      </w:tabs>
      <w:contextualSpacing/>
    </w:pPr>
  </w:style>
  <w:style w:type="paragraph" w:styleId="TOC8">
    <w:name w:val="toc 8"/>
    <w:basedOn w:val="Normal"/>
    <w:next w:val="Normal"/>
    <w:uiPriority w:val="39"/>
    <w:unhideWhenUsed/>
    <w:pPr>
      <w:ind w:left="2940" w:leftChars="1400"/>
    </w:pPr>
  </w:style>
  <w:style w:type="paragraph" w:styleId="Index3">
    <w:name w:val="index 3"/>
    <w:basedOn w:val="Normal"/>
    <w:next w:val="Normal"/>
    <w:uiPriority w:val="99"/>
    <w:unhideWhenUsed/>
    <w:pPr>
      <w:ind w:left="400" w:leftChars="400"/>
    </w:pPr>
  </w:style>
  <w:style w:type="paragraph" w:styleId="Date">
    <w:name w:val="Date"/>
    <w:basedOn w:val="Normal"/>
    <w:next w:val="Normal"/>
    <w:link w:val="a9"/>
    <w:uiPriority w:val="99"/>
    <w:unhideWhenUsed/>
    <w:pPr>
      <w:ind w:left="100" w:leftChars="2500"/>
    </w:pPr>
  </w:style>
  <w:style w:type="character" w:customStyle="1" w:styleId="a9">
    <w:name w:val="日期 字符"/>
    <w:link w:val="Date"/>
    <w:uiPriority w:val="99"/>
    <w:semiHidden/>
    <w:rPr>
      <w:kern w:val="2"/>
      <w:sz w:val="21"/>
      <w:szCs w:val="22"/>
    </w:rPr>
  </w:style>
  <w:style w:type="paragraph" w:styleId="BodyTextIndent2">
    <w:name w:val="Body Text Indent 2"/>
    <w:basedOn w:val="Normal"/>
    <w:link w:val="20"/>
    <w:uiPriority w:val="99"/>
    <w:unhideWhenUsed/>
    <w:pPr>
      <w:spacing w:after="120" w:line="480" w:lineRule="auto"/>
      <w:ind w:left="420" w:leftChars="200"/>
    </w:pPr>
  </w:style>
  <w:style w:type="character" w:customStyle="1" w:styleId="20">
    <w:name w:val="正文文本缩进 2 字符"/>
    <w:link w:val="BodyTextIndent2"/>
    <w:uiPriority w:val="99"/>
    <w:semiHidden/>
    <w:rPr>
      <w:kern w:val="2"/>
      <w:sz w:val="21"/>
      <w:szCs w:val="22"/>
    </w:rPr>
  </w:style>
  <w:style w:type="paragraph" w:styleId="EndnoteText">
    <w:name w:val="endnote text"/>
    <w:basedOn w:val="Normal"/>
    <w:link w:val="a10"/>
    <w:unhideWhenUsed/>
    <w:pPr>
      <w:snapToGrid w:val="0"/>
      <w:jc w:val="left"/>
    </w:pPr>
  </w:style>
  <w:style w:type="character" w:customStyle="1" w:styleId="a10">
    <w:name w:val="尾注文本 字符"/>
    <w:link w:val="EndnoteText"/>
    <w:rPr>
      <w:kern w:val="2"/>
      <w:sz w:val="21"/>
      <w:szCs w:val="22"/>
    </w:rPr>
  </w:style>
  <w:style w:type="paragraph" w:styleId="ListContinue5">
    <w:name w:val="List Continue 5"/>
    <w:basedOn w:val="Normal"/>
    <w:uiPriority w:val="99"/>
    <w:unhideWhenUsed/>
    <w:pPr>
      <w:spacing w:after="120"/>
      <w:ind w:left="2100" w:leftChars="1000"/>
      <w:contextualSpacing/>
    </w:pPr>
  </w:style>
  <w:style w:type="paragraph" w:styleId="BalloonText">
    <w:name w:val="Balloon Text"/>
    <w:basedOn w:val="Normal"/>
    <w:link w:val="a11"/>
    <w:unhideWhenUsed/>
    <w:rPr>
      <w:kern w:val="0"/>
      <w:sz w:val="18"/>
      <w:szCs w:val="18"/>
    </w:rPr>
  </w:style>
  <w:style w:type="character" w:customStyle="1" w:styleId="a11">
    <w:name w:val="批注框文本 字符"/>
    <w:link w:val="BalloonText"/>
    <w:rPr>
      <w:sz w:val="18"/>
      <w:szCs w:val="18"/>
    </w:rPr>
  </w:style>
  <w:style w:type="paragraph" w:styleId="Footer">
    <w:name w:val="footer"/>
    <w:basedOn w:val="Normal"/>
    <w:link w:val="a12"/>
    <w:uiPriority w:val="99"/>
    <w:unhideWhenUsed/>
    <w:pPr>
      <w:tabs>
        <w:tab w:val="center" w:pos="4153"/>
        <w:tab w:val="right" w:pos="8306"/>
      </w:tabs>
      <w:snapToGrid w:val="0"/>
      <w:jc w:val="left"/>
    </w:pPr>
    <w:rPr>
      <w:kern w:val="0"/>
      <w:sz w:val="18"/>
      <w:szCs w:val="18"/>
    </w:rPr>
  </w:style>
  <w:style w:type="character" w:customStyle="1" w:styleId="a12">
    <w:name w:val="页脚 字符"/>
    <w:link w:val="Footer"/>
    <w:uiPriority w:val="99"/>
    <w:rPr>
      <w:sz w:val="18"/>
      <w:szCs w:val="18"/>
    </w:rPr>
  </w:style>
  <w:style w:type="paragraph" w:styleId="EnvelopeReturn">
    <w:name w:val="envelope return"/>
    <w:basedOn w:val="Normal"/>
    <w:uiPriority w:val="99"/>
    <w:unhideWhenUsed/>
    <w:pPr>
      <w:snapToGrid w:val="0"/>
    </w:pPr>
    <w:rPr>
      <w:rFonts w:ascii="Cambria" w:eastAsia="宋体" w:hAnsi="Cambria" w:cs="Times New Roman"/>
    </w:rPr>
  </w:style>
  <w:style w:type="paragraph" w:styleId="Header">
    <w:name w:val="header"/>
    <w:basedOn w:val="Normal"/>
    <w:link w:val="a13"/>
    <w:uiPriority w:val="99"/>
    <w:unhideWhenUsed/>
    <w:pPr>
      <w:pBdr>
        <w:bottom w:val="single" w:sz="6" w:space="1" w:color="auto"/>
      </w:pBdr>
      <w:tabs>
        <w:tab w:val="center" w:pos="4153"/>
        <w:tab w:val="right" w:pos="8306"/>
      </w:tabs>
      <w:snapToGrid w:val="0"/>
      <w:jc w:val="center"/>
    </w:pPr>
    <w:rPr>
      <w:kern w:val="0"/>
      <w:sz w:val="18"/>
      <w:szCs w:val="18"/>
    </w:rPr>
  </w:style>
  <w:style w:type="character" w:customStyle="1" w:styleId="a13">
    <w:name w:val="页眉 字符"/>
    <w:link w:val="Header"/>
    <w:uiPriority w:val="99"/>
    <w:rPr>
      <w:sz w:val="18"/>
      <w:szCs w:val="18"/>
    </w:rPr>
  </w:style>
  <w:style w:type="paragraph" w:styleId="Signature">
    <w:name w:val="Signature"/>
    <w:basedOn w:val="Normal"/>
    <w:link w:val="a14"/>
    <w:uiPriority w:val="99"/>
    <w:unhideWhenUsed/>
    <w:pPr>
      <w:ind w:left="100" w:leftChars="2100"/>
    </w:pPr>
  </w:style>
  <w:style w:type="character" w:customStyle="1" w:styleId="a14">
    <w:name w:val="签名 字符"/>
    <w:link w:val="Signature"/>
    <w:uiPriority w:val="99"/>
    <w:semiHidden/>
    <w:rPr>
      <w:kern w:val="2"/>
      <w:sz w:val="21"/>
      <w:szCs w:val="22"/>
    </w:rPr>
  </w:style>
  <w:style w:type="paragraph" w:styleId="TOC1">
    <w:name w:val="toc 1"/>
    <w:basedOn w:val="Normal"/>
    <w:next w:val="Normal"/>
    <w:uiPriority w:val="39"/>
    <w:unhideWhenUsed/>
  </w:style>
  <w:style w:type="paragraph" w:styleId="ListContinue4">
    <w:name w:val="List Continue 4"/>
    <w:basedOn w:val="Normal"/>
    <w:uiPriority w:val="99"/>
    <w:unhideWhenUsed/>
    <w:pPr>
      <w:spacing w:after="120"/>
      <w:ind w:left="1680" w:leftChars="800"/>
      <w:contextualSpacing/>
    </w:pPr>
  </w:style>
  <w:style w:type="paragraph" w:styleId="TOC4">
    <w:name w:val="toc 4"/>
    <w:basedOn w:val="Normal"/>
    <w:next w:val="Normal"/>
    <w:uiPriority w:val="39"/>
    <w:unhideWhenUsed/>
    <w:pPr>
      <w:ind w:left="1260" w:leftChars="600"/>
    </w:pPr>
  </w:style>
  <w:style w:type="paragraph" w:styleId="IndexHeading">
    <w:name w:val="index heading"/>
    <w:basedOn w:val="Normal"/>
    <w:next w:val="Index1"/>
    <w:uiPriority w:val="99"/>
    <w:unhideWhenUsed/>
    <w:rPr>
      <w:rFonts w:ascii="Cambria" w:eastAsia="宋体" w:hAnsi="Cambria" w:cs="Times New Roman"/>
      <w:b/>
      <w:bCs/>
    </w:rPr>
  </w:style>
  <w:style w:type="paragraph" w:styleId="Index1">
    <w:name w:val="index 1"/>
    <w:basedOn w:val="Normal"/>
    <w:next w:val="Normal"/>
    <w:uiPriority w:val="99"/>
    <w:unhideWhenUsed/>
  </w:style>
  <w:style w:type="paragraph" w:styleId="Subtitle">
    <w:name w:val="Subtitle"/>
    <w:basedOn w:val="Normal"/>
    <w:next w:val="Normal"/>
    <w:link w:val="a15"/>
    <w:qFormat/>
    <w:pPr>
      <w:spacing w:before="240" w:after="60" w:line="312" w:lineRule="auto"/>
      <w:jc w:val="center"/>
      <w:outlineLvl w:val="1"/>
    </w:pPr>
    <w:rPr>
      <w:rFonts w:ascii="Cambria" w:hAnsi="Cambria" w:cs="Times New Roman"/>
      <w:b/>
      <w:bCs/>
      <w:kern w:val="28"/>
      <w:sz w:val="32"/>
      <w:szCs w:val="32"/>
    </w:rPr>
  </w:style>
  <w:style w:type="character" w:customStyle="1" w:styleId="a15">
    <w:name w:val="副标题 字符"/>
    <w:link w:val="Subtitle"/>
    <w:rPr>
      <w:rFonts w:ascii="Cambria" w:hAnsi="Cambria" w:cs="Times New Roman"/>
      <w:b/>
      <w:bCs/>
      <w:kern w:val="28"/>
      <w:sz w:val="32"/>
      <w:szCs w:val="32"/>
    </w:rPr>
  </w:style>
  <w:style w:type="paragraph" w:styleId="ListNumber5">
    <w:name w:val="List Number 5"/>
    <w:basedOn w:val="Normal"/>
    <w:uiPriority w:val="99"/>
    <w:unhideWhenUsed/>
    <w:pPr>
      <w:numPr>
        <w:ilvl w:val="0"/>
        <w:numId w:val="10"/>
      </w:numPr>
      <w:tabs>
        <w:tab w:val="left" w:pos="2040"/>
      </w:tabs>
      <w:contextualSpacing/>
    </w:pPr>
  </w:style>
  <w:style w:type="paragraph" w:styleId="List">
    <w:name w:val="List"/>
    <w:basedOn w:val="Normal"/>
    <w:uiPriority w:val="99"/>
    <w:unhideWhenUsed/>
    <w:pPr>
      <w:ind w:left="200" w:hanging="200" w:hangingChars="200"/>
      <w:contextualSpacing/>
    </w:pPr>
  </w:style>
  <w:style w:type="paragraph" w:styleId="FootnoteText">
    <w:name w:val="footnote text"/>
    <w:basedOn w:val="Normal"/>
    <w:link w:val="a16"/>
    <w:uiPriority w:val="99"/>
    <w:unhideWhenUsed/>
    <w:pPr>
      <w:snapToGrid w:val="0"/>
      <w:jc w:val="left"/>
    </w:pPr>
    <w:rPr>
      <w:sz w:val="18"/>
      <w:szCs w:val="18"/>
    </w:rPr>
  </w:style>
  <w:style w:type="character" w:customStyle="1" w:styleId="a16">
    <w:name w:val="脚注文本 字符"/>
    <w:link w:val="FootnoteText"/>
    <w:uiPriority w:val="99"/>
    <w:semiHidden/>
    <w:rPr>
      <w:kern w:val="2"/>
      <w:sz w:val="18"/>
      <w:szCs w:val="18"/>
    </w:rPr>
  </w:style>
  <w:style w:type="paragraph" w:styleId="TOC6">
    <w:name w:val="toc 6"/>
    <w:basedOn w:val="Normal"/>
    <w:next w:val="Normal"/>
    <w:uiPriority w:val="39"/>
    <w:unhideWhenUsed/>
    <w:pPr>
      <w:ind w:left="2100" w:leftChars="1000"/>
    </w:pPr>
  </w:style>
  <w:style w:type="paragraph" w:styleId="List5">
    <w:name w:val="List 5"/>
    <w:basedOn w:val="Normal"/>
    <w:uiPriority w:val="99"/>
    <w:unhideWhenUsed/>
    <w:pPr>
      <w:ind w:left="100" w:hanging="200" w:leftChars="800" w:hangingChars="200"/>
      <w:contextualSpacing/>
    </w:pPr>
  </w:style>
  <w:style w:type="paragraph" w:styleId="BodyTextIndent3">
    <w:name w:val="Body Text Indent 3"/>
    <w:basedOn w:val="Normal"/>
    <w:link w:val="31"/>
    <w:uiPriority w:val="99"/>
    <w:unhideWhenUsed/>
    <w:pPr>
      <w:spacing w:after="120"/>
      <w:ind w:left="420" w:leftChars="200"/>
    </w:pPr>
    <w:rPr>
      <w:sz w:val="16"/>
      <w:szCs w:val="16"/>
    </w:rPr>
  </w:style>
  <w:style w:type="character" w:customStyle="1" w:styleId="31">
    <w:name w:val="正文文本缩进 3 字符"/>
    <w:link w:val="BodyTextIndent3"/>
    <w:uiPriority w:val="99"/>
    <w:semiHidden/>
    <w:rPr>
      <w:kern w:val="2"/>
      <w:sz w:val="16"/>
      <w:szCs w:val="16"/>
    </w:rPr>
  </w:style>
  <w:style w:type="paragraph" w:styleId="Index7">
    <w:name w:val="index 7"/>
    <w:basedOn w:val="Normal"/>
    <w:next w:val="Normal"/>
    <w:uiPriority w:val="99"/>
    <w:unhideWhenUsed/>
    <w:pPr>
      <w:ind w:left="1200" w:leftChars="1200"/>
    </w:pPr>
  </w:style>
  <w:style w:type="paragraph" w:styleId="Index9">
    <w:name w:val="index 9"/>
    <w:basedOn w:val="Normal"/>
    <w:next w:val="Normal"/>
    <w:uiPriority w:val="99"/>
    <w:unhideWhenUsed/>
    <w:pPr>
      <w:ind w:left="1600" w:leftChars="1600"/>
    </w:pPr>
  </w:style>
  <w:style w:type="paragraph" w:styleId="TableofFigures">
    <w:name w:val="table of figures"/>
    <w:basedOn w:val="Normal"/>
    <w:next w:val="Normal"/>
    <w:uiPriority w:val="99"/>
    <w:unhideWhenUsed/>
    <w:pPr>
      <w:ind w:hanging="200" w:leftChars="200" w:hangingChars="200"/>
    </w:pPr>
  </w:style>
  <w:style w:type="paragraph" w:styleId="TOC2">
    <w:name w:val="toc 2"/>
    <w:basedOn w:val="Normal"/>
    <w:next w:val="Normal"/>
    <w:uiPriority w:val="39"/>
    <w:unhideWhenUsed/>
    <w:pPr>
      <w:ind w:left="420" w:leftChars="200"/>
    </w:pPr>
  </w:style>
  <w:style w:type="paragraph" w:styleId="TOC9">
    <w:name w:val="toc 9"/>
    <w:basedOn w:val="Normal"/>
    <w:next w:val="Normal"/>
    <w:uiPriority w:val="39"/>
    <w:unhideWhenUsed/>
    <w:pPr>
      <w:ind w:left="3360" w:leftChars="1600"/>
    </w:pPr>
  </w:style>
  <w:style w:type="paragraph" w:styleId="BodyText2">
    <w:name w:val="Body Text 2"/>
    <w:basedOn w:val="Normal"/>
    <w:link w:val="21"/>
    <w:uiPriority w:val="99"/>
    <w:unhideWhenUsed/>
    <w:pPr>
      <w:spacing w:after="120" w:line="480" w:lineRule="auto"/>
    </w:pPr>
  </w:style>
  <w:style w:type="character" w:customStyle="1" w:styleId="21">
    <w:name w:val="正文文本 2 字符"/>
    <w:link w:val="BodyText2"/>
    <w:uiPriority w:val="99"/>
    <w:semiHidden/>
    <w:rPr>
      <w:kern w:val="2"/>
      <w:sz w:val="21"/>
      <w:szCs w:val="22"/>
    </w:rPr>
  </w:style>
  <w:style w:type="paragraph" w:styleId="List4">
    <w:name w:val="List 4"/>
    <w:basedOn w:val="Normal"/>
    <w:uiPriority w:val="99"/>
    <w:unhideWhenUsed/>
    <w:pPr>
      <w:ind w:left="100" w:hanging="200" w:leftChars="600" w:hangingChars="200"/>
      <w:contextualSpacing/>
    </w:pPr>
  </w:style>
  <w:style w:type="paragraph" w:styleId="ListContinue2">
    <w:name w:val="List Continue 2"/>
    <w:basedOn w:val="Normal"/>
    <w:uiPriority w:val="99"/>
    <w:unhideWhenUsed/>
    <w:pPr>
      <w:spacing w:after="120"/>
      <w:ind w:left="840" w:leftChars="400"/>
      <w:contextualSpacing/>
    </w:pPr>
  </w:style>
  <w:style w:type="paragraph" w:styleId="MessageHeader">
    <w:name w:val="Message Header"/>
    <w:basedOn w:val="Normal"/>
    <w:link w:val="a17"/>
    <w:uiPriority w:val="99"/>
    <w:unhideWhenUsed/>
    <w:pPr>
      <w:pBdr>
        <w:top w:val="single" w:sz="6" w:space="1" w:color="auto"/>
        <w:left w:val="single" w:sz="6" w:space="1" w:color="auto"/>
        <w:bottom w:val="single" w:sz="6" w:space="1" w:color="auto"/>
        <w:right w:val="single" w:sz="6" w:space="1" w:color="auto"/>
      </w:pBdr>
      <w:shd w:val="pct20" w:color="auto" w:fill="auto"/>
      <w:ind w:left="1080" w:hanging="1080" w:leftChars="500" w:hangingChars="500"/>
    </w:pPr>
    <w:rPr>
      <w:rFonts w:ascii="Cambria" w:eastAsia="宋体" w:hAnsi="Cambria" w:cs="Times New Roman"/>
      <w:sz w:val="24"/>
      <w:szCs w:val="24"/>
    </w:rPr>
  </w:style>
  <w:style w:type="character" w:customStyle="1" w:styleId="a17">
    <w:name w:val="信息标题 字符"/>
    <w:link w:val="MessageHeader"/>
    <w:uiPriority w:val="99"/>
    <w:semiHidden/>
    <w:rPr>
      <w:rFonts w:ascii="Cambria" w:eastAsia="宋体" w:hAnsi="Cambria" w:cs="Times New Roman"/>
      <w:kern w:val="2"/>
      <w:sz w:val="24"/>
      <w:szCs w:val="24"/>
      <w:shd w:val="pct20" w:color="auto" w:fill="auto"/>
    </w:rPr>
  </w:style>
  <w:style w:type="paragraph" w:styleId="HTMLPreformatted">
    <w:name w:val="HTML Preformatted"/>
    <w:basedOn w:val="Normal"/>
    <w:link w:val="HTML0"/>
    <w:unhideWhenUsed/>
    <w:rPr>
      <w:rFonts w:ascii="Courier New" w:hAnsi="Courier New" w:cs="Courier New"/>
      <w:sz w:val="20"/>
      <w:szCs w:val="20"/>
    </w:rPr>
  </w:style>
  <w:style w:type="character" w:customStyle="1" w:styleId="HTML0">
    <w:name w:val="HTML 预设格式 字符"/>
    <w:link w:val="HTMLPreformatted"/>
    <w:rPr>
      <w:rFonts w:ascii="Courier New" w:hAnsi="Courier New" w:cs="Courier New"/>
      <w:kern w:val="2"/>
    </w:rPr>
  </w:style>
  <w:style w:type="paragraph" w:styleId="NormalWeb">
    <w:name w:val="Normal (Web)"/>
    <w:basedOn w:val="Normal"/>
    <w:link w:val="a18"/>
    <w:qFormat/>
    <w:pPr>
      <w:widowControl/>
      <w:spacing w:before="30" w:after="30" w:line="300" w:lineRule="auto"/>
      <w:jc w:val="left"/>
    </w:pPr>
    <w:rPr>
      <w:rFonts w:ascii="宋体" w:hAnsi="宋体"/>
      <w:kern w:val="0"/>
      <w:sz w:val="24"/>
      <w:szCs w:val="24"/>
    </w:rPr>
  </w:style>
  <w:style w:type="character" w:customStyle="1" w:styleId="a18">
    <w:name w:val="普通(网站) 字符"/>
    <w:aliases w:val="123 字符,普通 (Web) 字符,普通 (Web)1 字符,普通(Web) Char Char Char Char Char Char Char Char Char 字符,普通(Web) Char Char Char Char Char Char Char Char 字符,普通(Web) Char Char Char Char 字符,普通(Web) Char Char 字符,普通(Web) Char 字符,普通(Web) 字符,普通(网站)1 字符"/>
    <w:link w:val="NormalWeb"/>
    <w:qFormat/>
    <w:rPr>
      <w:rFonts w:ascii="宋体" w:eastAsia="宋体" w:hAnsi="宋体" w:cs="宋体"/>
      <w:kern w:val="0"/>
      <w:sz w:val="24"/>
      <w:szCs w:val="24"/>
    </w:rPr>
  </w:style>
  <w:style w:type="paragraph" w:styleId="ListContinue3">
    <w:name w:val="List Continue 3"/>
    <w:basedOn w:val="Normal"/>
    <w:uiPriority w:val="99"/>
    <w:unhideWhenUsed/>
    <w:pPr>
      <w:spacing w:after="120"/>
      <w:ind w:left="1260" w:leftChars="600"/>
      <w:contextualSpacing/>
    </w:pPr>
  </w:style>
  <w:style w:type="paragraph" w:styleId="Index2">
    <w:name w:val="index 2"/>
    <w:basedOn w:val="Normal"/>
    <w:next w:val="Normal"/>
    <w:uiPriority w:val="99"/>
    <w:unhideWhenUsed/>
    <w:pPr>
      <w:ind w:left="200" w:leftChars="200"/>
    </w:pPr>
  </w:style>
  <w:style w:type="paragraph" w:styleId="Title">
    <w:name w:val="Title"/>
    <w:basedOn w:val="Normal"/>
    <w:next w:val="Normal"/>
    <w:link w:val="a19"/>
    <w:qFormat/>
    <w:pPr>
      <w:spacing w:before="240" w:after="60"/>
      <w:jc w:val="center"/>
      <w:outlineLvl w:val="0"/>
    </w:pPr>
    <w:rPr>
      <w:rFonts w:ascii="Cambria" w:hAnsi="Cambria" w:cs="Times New Roman"/>
      <w:b/>
      <w:bCs/>
      <w:sz w:val="32"/>
      <w:szCs w:val="32"/>
    </w:rPr>
  </w:style>
  <w:style w:type="character" w:customStyle="1" w:styleId="a19">
    <w:name w:val="标题 字符"/>
    <w:link w:val="Title"/>
    <w:rPr>
      <w:rFonts w:ascii="Cambria" w:hAnsi="Cambria" w:cs="Times New Roman"/>
      <w:b/>
      <w:bCs/>
      <w:kern w:val="2"/>
      <w:sz w:val="32"/>
      <w:szCs w:val="32"/>
    </w:rPr>
  </w:style>
  <w:style w:type="paragraph" w:styleId="CommentSubject">
    <w:name w:val="annotation subject"/>
    <w:basedOn w:val="CommentText"/>
    <w:next w:val="CommentText"/>
    <w:link w:val="a20"/>
    <w:unhideWhenUsed/>
    <w:rPr>
      <w:b/>
      <w:bCs/>
      <w:kern w:val="2"/>
      <w:sz w:val="21"/>
      <w:szCs w:val="22"/>
    </w:rPr>
  </w:style>
  <w:style w:type="character" w:customStyle="1" w:styleId="a20">
    <w:name w:val="批注主题 字符"/>
    <w:link w:val="CommentSubject"/>
    <w:semiHidden/>
    <w:rPr>
      <w:rFonts w:ascii="Times New Roman" w:eastAsia="宋体" w:hAnsi="Times New Roman" w:cs="Times New Roman"/>
      <w:b/>
      <w:bCs/>
      <w:kern w:val="2"/>
      <w:sz w:val="21"/>
      <w:szCs w:val="22"/>
    </w:rPr>
  </w:style>
  <w:style w:type="paragraph" w:styleId="BodyTextFirstIndent">
    <w:name w:val="Body Text First Indent"/>
    <w:basedOn w:val="BodyText"/>
    <w:link w:val="a21"/>
    <w:uiPriority w:val="99"/>
    <w:unhideWhenUsed/>
    <w:pPr>
      <w:shd w:val="clear" w:color="auto" w:fill="auto"/>
      <w:spacing w:after="120" w:line="240" w:lineRule="auto"/>
      <w:ind w:firstLine="420" w:firstLineChars="100"/>
      <w:jc w:val="both"/>
    </w:pPr>
    <w:rPr>
      <w:rFonts w:ascii="Calibri" w:hAnsi="Calibri"/>
      <w:kern w:val="2"/>
      <w:sz w:val="21"/>
      <w:szCs w:val="22"/>
    </w:rPr>
  </w:style>
  <w:style w:type="character" w:customStyle="1" w:styleId="a21">
    <w:name w:val="正文首行缩进 字符"/>
    <w:link w:val="BodyTextFirstIndent"/>
    <w:uiPriority w:val="99"/>
    <w:semiHidden/>
    <w:rPr>
      <w:rFonts w:ascii="宋体" w:hAnsi="Times New Roman"/>
      <w:kern w:val="2"/>
      <w:sz w:val="21"/>
      <w:szCs w:val="22"/>
      <w:shd w:val="clear" w:color="auto" w:fill="FFFFFF"/>
    </w:rPr>
  </w:style>
  <w:style w:type="paragraph" w:styleId="BodyTextFirstIndent2">
    <w:name w:val="Body Text First Indent 2"/>
    <w:basedOn w:val="BodyTextIndent"/>
    <w:link w:val="22"/>
    <w:uiPriority w:val="99"/>
    <w:unhideWhenUsed/>
    <w:pPr>
      <w:ind w:firstLine="420" w:firstLineChars="200"/>
    </w:pPr>
  </w:style>
  <w:style w:type="character" w:customStyle="1" w:styleId="22">
    <w:name w:val="正文首行缩进 2 字符"/>
    <w:link w:val="BodyTextFirstIndent2"/>
    <w:uiPriority w:val="99"/>
    <w:semiHidden/>
  </w:style>
  <w:style w:type="table" w:styleId="TableGrid">
    <w:name w:val="Table Grid"/>
    <w:basedOn w:val="TableNormal"/>
    <w:uiPriority w:val="39"/>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Pr>
      <w:b/>
      <w:bCs/>
    </w:rPr>
  </w:style>
  <w:style w:type="character" w:styleId="PageNumber">
    <w:name w:val="page number"/>
  </w:style>
  <w:style w:type="character" w:styleId="FollowedHyperlink">
    <w:name w:val="FollowedHyperlink"/>
    <w:rPr>
      <w:color w:val="800080"/>
      <w:u w:val="single"/>
    </w:rPr>
  </w:style>
  <w:style w:type="character" w:styleId="Emphasis">
    <w:name w:val="Emphasis"/>
    <w:qFormat/>
    <w:rPr>
      <w:color w:val="CC0000"/>
    </w:rPr>
  </w:style>
  <w:style w:type="character" w:styleId="Hyperlink">
    <w:name w:val="Hyperlink"/>
    <w:rPr>
      <w:color w:val="0000FF"/>
      <w:u w:val="single"/>
    </w:rPr>
  </w:style>
  <w:style w:type="character" w:styleId="CommentReference">
    <w:name w:val="annotation reference"/>
    <w:rPr>
      <w:sz w:val="21"/>
      <w:szCs w:val="21"/>
    </w:rPr>
  </w:style>
  <w:style w:type="character" w:styleId="HTMLCite">
    <w:name w:val="HTML Cite"/>
    <w:rPr>
      <w:i w:val="0"/>
      <w:color w:val="008000"/>
    </w:rPr>
  </w:style>
  <w:style w:type="character" w:customStyle="1" w:styleId="pltixk">
    <w:name w:val="pl*tixk"/>
  </w:style>
  <w:style w:type="paragraph" w:customStyle="1" w:styleId="12">
    <w:name w:val="列出段落1"/>
    <w:basedOn w:val="Normal"/>
    <w:qFormat/>
    <w:pPr>
      <w:ind w:firstLine="420" w:firstLineChars="200"/>
    </w:pPr>
    <w:rPr>
      <w:rFonts w:ascii="Calibri" w:eastAsia="宋体" w:hAnsi="Calibri" w:cs="Times New Roman"/>
      <w:szCs w:val="21"/>
    </w:rPr>
  </w:style>
  <w:style w:type="paragraph" w:customStyle="1" w:styleId="0">
    <w:name w:val="正文_0"/>
    <w:qFormat/>
    <w:pPr>
      <w:widowControl w:val="0"/>
      <w:jc w:val="both"/>
    </w:pPr>
    <w:rPr>
      <w:kern w:val="2"/>
      <w:sz w:val="21"/>
      <w:szCs w:val="22"/>
      <w:lang w:val="en-US" w:eastAsia="zh-CN" w:bidi="ar-SA"/>
    </w:rPr>
  </w:style>
  <w:style w:type="paragraph" w:styleId="ListParagraph">
    <w:name w:val="List Paragraph"/>
    <w:basedOn w:val="Normal"/>
    <w:qFormat/>
    <w:pPr>
      <w:ind w:firstLine="420" w:firstLineChars="200"/>
    </w:pPr>
    <w:rPr>
      <w:rFonts w:ascii="Calibri" w:eastAsia="宋体" w:hAnsi="Calibri" w:cs="Times New Roman"/>
    </w:rPr>
  </w:style>
  <w:style w:type="paragraph" w:customStyle="1" w:styleId="DefaultParagraph">
    <w:name w:val="DefaultParagraph"/>
    <w:link w:val="DefaultParagraphCharChar"/>
    <w:qFormat/>
    <w:rPr>
      <w:rFonts w:ascii="Times New Roman"/>
      <w:kern w:val="2"/>
      <w:sz w:val="21"/>
      <w:szCs w:val="22"/>
      <w:lang w:val="en-US" w:eastAsia="zh-CN" w:bidi="ar-SA"/>
    </w:rPr>
  </w:style>
  <w:style w:type="character" w:customStyle="1" w:styleId="DefaultParagraphCharChar">
    <w:name w:val="DefaultParagraph Char Char"/>
    <w:link w:val="DefaultParagraph"/>
    <w:rPr>
      <w:rFonts w:ascii="Times New Roman"/>
      <w:kern w:val="2"/>
      <w:sz w:val="21"/>
      <w:szCs w:val="22"/>
    </w:rPr>
  </w:style>
  <w:style w:type="character" w:customStyle="1" w:styleId="tnude">
    <w:name w:val="tn+ude"/>
  </w:style>
  <w:style w:type="paragraph" w:customStyle="1" w:styleId="00">
    <w:name w:val="纯文本_0"/>
    <w:basedOn w:val="Normal"/>
    <w:link w:val="1Char1"/>
    <w:qFormat/>
    <w:rPr>
      <w:rFonts w:ascii="宋体" w:hAnsi="Courier New"/>
      <w:kern w:val="0"/>
      <w:sz w:val="20"/>
      <w:szCs w:val="21"/>
    </w:rPr>
  </w:style>
  <w:style w:type="character" w:customStyle="1" w:styleId="1Char1">
    <w:name w:val="标题1 Char1"/>
    <w:aliases w:val="Plain Text Char1,标题1 Char Char Char1,纯文本 Char Char Char Char1,纯文本 Char Char1 Char1"/>
    <w:link w:val="00"/>
    <w:locked/>
    <w:rPr>
      <w:rFonts w:ascii="宋体" w:eastAsia="宋体" w:hAnsi="Courier New" w:cs="Courier New"/>
      <w:szCs w:val="21"/>
    </w:rPr>
  </w:style>
  <w:style w:type="paragraph" w:customStyle="1" w:styleId="Default">
    <w:name w:val="Default"/>
    <w:pPr>
      <w:widowControl w:val="0"/>
      <w:autoSpaceDE w:val="0"/>
      <w:autoSpaceDN w:val="0"/>
      <w:adjustRightInd w:val="0"/>
    </w:pPr>
    <w:rPr>
      <w:color w:val="000000"/>
      <w:sz w:val="24"/>
      <w:szCs w:val="24"/>
      <w:lang w:val="en-US" w:eastAsia="zh-CN" w:bidi="ar-SA"/>
    </w:rPr>
  </w:style>
  <w:style w:type="paragraph" w:customStyle="1" w:styleId="01">
    <w:name w:val="普通(网站)_0"/>
    <w:basedOn w:val="0"/>
    <w:link w:val="0Char"/>
    <w:qFormat/>
    <w:pPr>
      <w:widowControl/>
      <w:spacing w:before="100" w:beforeAutospacing="1" w:after="100" w:afterAutospacing="1"/>
      <w:jc w:val="left"/>
    </w:pPr>
    <w:rPr>
      <w:rFonts w:ascii="宋体" w:hAnsi="宋体"/>
      <w:kern w:val="0"/>
      <w:sz w:val="24"/>
      <w:szCs w:val="24"/>
    </w:rPr>
  </w:style>
  <w:style w:type="character" w:customStyle="1" w:styleId="0Char">
    <w:name w:val="普通(网站)_0 Char"/>
    <w:link w:val="01"/>
    <w:locked/>
    <w:rPr>
      <w:rFonts w:ascii="宋体" w:hAnsi="宋体"/>
      <w:sz w:val="24"/>
      <w:szCs w:val="24"/>
    </w:rPr>
  </w:style>
  <w:style w:type="character" w:customStyle="1" w:styleId="0Char0">
    <w:name w:val="正文_0 Char"/>
    <w:link w:val="000"/>
    <w:qFormat/>
    <w:rPr>
      <w:kern w:val="2"/>
      <w:sz w:val="21"/>
      <w:szCs w:val="22"/>
    </w:rPr>
  </w:style>
  <w:style w:type="paragraph" w:customStyle="1" w:styleId="000">
    <w:name w:val="正文_0_0"/>
    <w:link w:val="0Char0"/>
    <w:qFormat/>
    <w:pPr>
      <w:widowControl w:val="0"/>
      <w:jc w:val="both"/>
    </w:pPr>
    <w:rPr>
      <w:kern w:val="2"/>
      <w:sz w:val="21"/>
      <w:szCs w:val="22"/>
      <w:lang w:val="en-US" w:eastAsia="zh-CN" w:bidi="ar-SA"/>
    </w:rPr>
  </w:style>
  <w:style w:type="character" w:customStyle="1" w:styleId="jyemathselector">
    <w:name w:val="jye_math_selector"/>
    <w:rPr>
      <w:rFonts w:ascii="Times New Roman" w:hAnsi="Times New Roman" w:cs="Times New Roman" w:hint="default"/>
    </w:rPr>
  </w:style>
  <w:style w:type="character" w:customStyle="1" w:styleId="apple-converted-space">
    <w:name w:val="apple-converted-space"/>
  </w:style>
  <w:style w:type="paragraph" w:styleId="TOCHeading">
    <w:name w:val="TOC Heading"/>
    <w:basedOn w:val="Heading1"/>
    <w:next w:val="Normal"/>
    <w:uiPriority w:val="39"/>
    <w:qFormat/>
    <w:pPr>
      <w:outlineLvl w:val="9"/>
    </w:pPr>
  </w:style>
  <w:style w:type="paragraph" w:styleId="IntenseQuote">
    <w:name w:val="Intense Quote"/>
    <w:basedOn w:val="Normal"/>
    <w:next w:val="Normal"/>
    <w:link w:val="a22"/>
    <w:uiPriority w:val="30"/>
    <w:qFormat/>
    <w:pPr>
      <w:pBdr>
        <w:bottom w:val="single" w:sz="4" w:space="4" w:color="4F81BD"/>
      </w:pBdr>
      <w:spacing w:before="200" w:after="280"/>
      <w:ind w:left="936" w:right="936"/>
    </w:pPr>
    <w:rPr>
      <w:b/>
      <w:bCs/>
      <w:i/>
      <w:iCs/>
      <w:color w:val="4F81BD"/>
    </w:rPr>
  </w:style>
  <w:style w:type="character" w:customStyle="1" w:styleId="a22">
    <w:name w:val="明显引用 字符"/>
    <w:link w:val="IntenseQuote"/>
    <w:uiPriority w:val="30"/>
    <w:rPr>
      <w:b/>
      <w:bCs/>
      <w:i/>
      <w:iCs/>
      <w:color w:val="4F81BD"/>
      <w:kern w:val="2"/>
      <w:sz w:val="21"/>
      <w:szCs w:val="22"/>
    </w:rPr>
  </w:style>
  <w:style w:type="paragraph" w:styleId="Bibliography">
    <w:name w:val="Bibliography"/>
    <w:basedOn w:val="Normal"/>
    <w:next w:val="Normal"/>
    <w:uiPriority w:val="37"/>
    <w:unhideWhenUsed/>
  </w:style>
  <w:style w:type="paragraph" w:styleId="NoSpacing">
    <w:name w:val="No Spacing"/>
    <w:qFormat/>
    <w:pPr>
      <w:widowControl w:val="0"/>
      <w:jc w:val="both"/>
    </w:pPr>
    <w:rPr>
      <w:kern w:val="2"/>
      <w:sz w:val="21"/>
      <w:szCs w:val="22"/>
      <w:lang w:val="en-US" w:eastAsia="zh-CN" w:bidi="ar-SA"/>
    </w:rPr>
  </w:style>
  <w:style w:type="paragraph" w:styleId="Quote">
    <w:name w:val="Quote"/>
    <w:basedOn w:val="Normal"/>
    <w:next w:val="Normal"/>
    <w:link w:val="a23"/>
    <w:uiPriority w:val="29"/>
    <w:qFormat/>
    <w:rPr>
      <w:i/>
      <w:iCs/>
      <w:color w:val="000000"/>
    </w:rPr>
  </w:style>
  <w:style w:type="character" w:customStyle="1" w:styleId="a23">
    <w:name w:val="引用 字符"/>
    <w:link w:val="Quote"/>
    <w:uiPriority w:val="29"/>
    <w:rPr>
      <w:i/>
      <w:iCs/>
      <w:color w:val="000000"/>
      <w:kern w:val="2"/>
      <w:sz w:val="21"/>
      <w:szCs w:val="22"/>
    </w:rPr>
  </w:style>
  <w:style w:type="character" w:styleId="PlaceholderText">
    <w:name w:val="Placeholder Text"/>
    <w:uiPriority w:val="99"/>
    <w:semiHidden/>
    <w:rPr>
      <w:color w:val="808080"/>
    </w:rPr>
  </w:style>
  <w:style w:type="paragraph" w:customStyle="1" w:styleId="paragraph">
    <w:name w:val="paragraph"/>
    <w:basedOn w:val="Normal"/>
    <w:semiHidden/>
    <w:qFormat/>
    <w:pPr>
      <w:widowControl/>
      <w:spacing w:before="100" w:beforeAutospacing="1" w:after="100" w:afterAutospacing="1"/>
      <w:jc w:val="left"/>
    </w:pPr>
    <w:rPr>
      <w:rFonts w:ascii="等线" w:eastAsia="等线" w:hAnsi="等线"/>
      <w:kern w:val="0"/>
      <w:sz w:val="24"/>
      <w:szCs w:val="24"/>
    </w:rPr>
  </w:style>
  <w:style w:type="character" w:customStyle="1" w:styleId="13">
    <w:name w:val="纯文本 字符1"/>
    <w:qFormat/>
    <w:locked/>
    <w:rPr>
      <w:rFonts w:ascii="宋体" w:eastAsia="宋体" w:hAnsi="Courier New" w:cs="Courier New"/>
      <w:kern w:val="2"/>
      <w:sz w:val="21"/>
      <w:szCs w:val="21"/>
      <w:lang w:val="en-US" w:eastAsia="zh-CN" w:bidi="ar-SA"/>
    </w:rPr>
  </w:style>
  <w:style w:type="character" w:customStyle="1" w:styleId="14">
    <w:name w:val="页脚 字符1"/>
    <w:uiPriority w:val="99"/>
    <w:rPr>
      <w:kern w:val="2"/>
      <w:sz w:val="18"/>
      <w:szCs w:val="22"/>
    </w:rPr>
  </w:style>
  <w:style w:type="character" w:customStyle="1" w:styleId="15">
    <w:name w:val="页眉 字符1"/>
    <w:rPr>
      <w:rFonts w:eastAsia="宋体"/>
      <w:kern w:val="2"/>
      <w:sz w:val="18"/>
      <w:szCs w:val="22"/>
      <w:lang w:val="en-US" w:eastAsia="zh-CN" w:bidi="ar-SA"/>
    </w:rPr>
  </w:style>
  <w:style w:type="character" w:customStyle="1" w:styleId="16">
    <w:name w:val="普通(网站) 字符1"/>
    <w:qFormat/>
    <w:rPr>
      <w:rFonts w:ascii="宋体" w:hAnsi="宋体"/>
      <w:color w:val="000000"/>
      <w:kern w:val="2"/>
      <w:sz w:val="24"/>
      <w:szCs w:val="22"/>
    </w:rPr>
  </w:style>
  <w:style w:type="character" w:customStyle="1" w:styleId="CharChar4">
    <w:name w:val=" Char Char4"/>
    <w:rPr>
      <w:rFonts w:ascii="宋体" w:eastAsia="宋体" w:hAnsi="Courier New" w:cs="Courier New"/>
      <w:kern w:val="2"/>
      <w:sz w:val="21"/>
      <w:szCs w:val="21"/>
      <w:lang w:val="en-US" w:eastAsia="zh-CN" w:bidi="ar-SA"/>
    </w:rPr>
  </w:style>
  <w:style w:type="character" w:customStyle="1" w:styleId="20TimesNewRoman1">
    <w:name w:val="正文文本 (20) + Times New Roman1"/>
    <w:aliases w:val="10 pt5,粗体16,间距 0 pt18"/>
    <w:rPr>
      <w:rFonts w:ascii="Times New Roman" w:eastAsia="宋体" w:hAnsi="Times New Roman" w:cs="Times New Roman"/>
      <w:b/>
      <w:bCs/>
      <w:spacing w:val="0"/>
      <w:sz w:val="20"/>
      <w:szCs w:val="20"/>
      <w:u w:val="none"/>
      <w:shd w:val="clear" w:color="auto" w:fill="FFFFFF"/>
      <w:lang w:bidi="ar-SA"/>
    </w:rPr>
  </w:style>
  <w:style w:type="character" w:customStyle="1" w:styleId="36TimesNewRoman2">
    <w:name w:val="正文文本 (36) + Times New Roman2"/>
    <w:aliases w:val="10.5 pt5,正文文本 (18) + SimHei"/>
    <w:rPr>
      <w:rFonts w:ascii="Times New Roman" w:hAnsi="Times New Roman" w:cs="Times New Roman"/>
      <w:spacing w:val="0"/>
      <w:sz w:val="21"/>
      <w:szCs w:val="21"/>
      <w:shd w:val="clear" w:color="auto" w:fill="FFFFFF"/>
    </w:rPr>
  </w:style>
  <w:style w:type="character" w:customStyle="1" w:styleId="pagenumber0">
    <w:name w:val="page number"/>
  </w:style>
  <w:style w:type="character" w:customStyle="1" w:styleId="60pt">
    <w:name w:val="正文文本 (6) + 间距 0 pt"/>
    <w:rPr>
      <w:rFonts w:ascii="宋体" w:eastAsia="宋体" w:cs="宋体"/>
      <w:b/>
      <w:bCs/>
      <w:spacing w:val="0"/>
      <w:sz w:val="21"/>
      <w:szCs w:val="21"/>
      <w:u w:val="none"/>
      <w:shd w:val="clear" w:color="auto" w:fill="FFFFFF"/>
      <w:lang w:bidi="ar-SA"/>
    </w:rPr>
  </w:style>
  <w:style w:type="character" w:customStyle="1" w:styleId="webkit-html-tag">
    <w:name w:val="webkit-html-tag"/>
  </w:style>
  <w:style w:type="character" w:customStyle="1" w:styleId="60">
    <w:name w:val="正文文本 (6)_"/>
    <w:link w:val="61"/>
    <w:rPr>
      <w:b/>
      <w:bCs/>
      <w:spacing w:val="-20"/>
      <w:sz w:val="18"/>
      <w:szCs w:val="18"/>
      <w:shd w:val="clear" w:color="auto" w:fill="FFFFFF"/>
    </w:rPr>
  </w:style>
  <w:style w:type="paragraph" w:customStyle="1" w:styleId="61">
    <w:name w:val="正文文本 (6)"/>
    <w:basedOn w:val="Normal"/>
    <w:link w:val="60"/>
    <w:pPr>
      <w:widowControl/>
      <w:shd w:val="clear" w:color="auto" w:fill="FFFFFF"/>
      <w:spacing w:line="240" w:lineRule="atLeast"/>
      <w:jc w:val="left"/>
    </w:pPr>
    <w:rPr>
      <w:b/>
      <w:bCs/>
      <w:spacing w:val="-20"/>
      <w:kern w:val="0"/>
      <w:sz w:val="18"/>
      <w:szCs w:val="18"/>
      <w:shd w:val="clear" w:color="auto" w:fill="FFFFFF"/>
    </w:rPr>
  </w:style>
  <w:style w:type="character" w:customStyle="1" w:styleId="subtitles0">
    <w:name w:val="sub_title s0"/>
  </w:style>
  <w:style w:type="character" w:customStyle="1" w:styleId="100">
    <w:name w:val="正文文本 (10)_"/>
    <w:link w:val="101"/>
    <w:rPr>
      <w:spacing w:val="30"/>
      <w:sz w:val="27"/>
      <w:szCs w:val="27"/>
      <w:shd w:val="clear" w:color="auto" w:fill="FFFFFF"/>
    </w:rPr>
  </w:style>
  <w:style w:type="paragraph" w:customStyle="1" w:styleId="101">
    <w:name w:val="正文文本 (10)"/>
    <w:basedOn w:val="Normal"/>
    <w:link w:val="100"/>
    <w:pPr>
      <w:widowControl/>
      <w:shd w:val="clear" w:color="auto" w:fill="FFFFFF"/>
      <w:spacing w:line="240" w:lineRule="atLeast"/>
      <w:jc w:val="left"/>
    </w:pPr>
    <w:rPr>
      <w:spacing w:val="30"/>
      <w:kern w:val="0"/>
      <w:sz w:val="27"/>
      <w:szCs w:val="27"/>
      <w:shd w:val="clear" w:color="auto" w:fill="FFFFFF"/>
    </w:rPr>
  </w:style>
  <w:style w:type="character" w:customStyle="1" w:styleId="6TimesNewRoman">
    <w:name w:val="正文文本 (6) + Times New Roman"/>
    <w:aliases w:val="10.5 pt36,7 pt3,标题 #1 (2) + 5 pt,标题 #1 + 4 pt,标题 #2 (3) + Times New Roman,标题 #3 (2) + 8 pt,正文文本 (14) + Times New Roman9,正文文本 (16) + 8 pt,正文文本 (17) + 9 pt,正文文本 (2) + SimSun,正文文本 (7) + 宋体,正文文本 + SimSun,间距 -1 pt11,间距 0 pt,非粗体,非粗体_0"/>
    <w:rPr>
      <w:rFonts w:ascii="Times New Roman" w:hAnsi="Times New Roman" w:cs="Times New Roman"/>
      <w:b/>
      <w:bCs/>
      <w:spacing w:val="0"/>
      <w:sz w:val="21"/>
      <w:szCs w:val="21"/>
      <w:shd w:val="clear" w:color="auto" w:fill="FFFFFF"/>
      <w:lang w:bidi="ar-SA"/>
    </w:rPr>
  </w:style>
  <w:style w:type="character" w:customStyle="1" w:styleId="Char3">
    <w:name w:val="无间隔 Char"/>
    <w:link w:val="NoSpacing0"/>
    <w:rPr>
      <w:sz w:val="22"/>
      <w:szCs w:val="22"/>
    </w:rPr>
  </w:style>
  <w:style w:type="paragraph" w:customStyle="1" w:styleId="NoSpacing0">
    <w:name w:val="No Spacing_0"/>
    <w:link w:val="Char3"/>
    <w:qFormat/>
    <w:rPr>
      <w:sz w:val="22"/>
      <w:szCs w:val="22"/>
      <w:lang w:val="en-US" w:eastAsia="zh-CN" w:bidi="ar-SA"/>
    </w:rPr>
  </w:style>
  <w:style w:type="paragraph" w:customStyle="1" w:styleId="Char3Char">
    <w:name w:val=" Char3 Char"/>
    <w:basedOn w:val="Normal"/>
    <w:pPr>
      <w:widowControl/>
      <w:spacing w:line="300" w:lineRule="auto"/>
      <w:ind w:firstLine="200" w:firstLineChars="200"/>
    </w:pPr>
    <w:rPr>
      <w:rFonts w:ascii="Times New Roman" w:hAnsi="Times New Roman"/>
    </w:rPr>
  </w:style>
  <w:style w:type="paragraph" w:customStyle="1" w:styleId="CharCharCharCharCharCharCharCharChar">
    <w:name w:val=" Char Char Char Char Char Char Char Char Char"/>
    <w:basedOn w:val="Normal"/>
    <w:pPr>
      <w:widowControl/>
      <w:spacing w:line="300" w:lineRule="auto"/>
      <w:ind w:firstLine="200" w:firstLineChars="200"/>
    </w:pPr>
    <w:rPr>
      <w:rFonts w:ascii="Times New Roman" w:hAnsi="Times New Roman"/>
      <w:kern w:val="0"/>
      <w:szCs w:val="20"/>
    </w:rPr>
  </w:style>
  <w:style w:type="paragraph" w:customStyle="1" w:styleId="CharCharChar2Char">
    <w:name w:val=" Char Char Char2 Char"/>
    <w:basedOn w:val="Normal"/>
    <w:pPr>
      <w:widowControl/>
      <w:spacing w:line="300" w:lineRule="auto"/>
      <w:ind w:firstLine="200" w:firstLineChars="200"/>
    </w:pPr>
    <w:rPr>
      <w:rFonts w:ascii="Verdana" w:hAnsi="Verdana"/>
      <w:szCs w:val="24"/>
      <w:lang w:eastAsia="en-US"/>
    </w:rPr>
  </w:style>
  <w:style w:type="paragraph" w:customStyle="1" w:styleId="CharCharCharCharCharCharCharCharChar0">
    <w:name w:val="Char Char Char Char Char Char Char Char Char"/>
    <w:basedOn w:val="Normal"/>
    <w:pPr>
      <w:widowControl/>
      <w:spacing w:line="300" w:lineRule="auto"/>
      <w:ind w:firstLine="200" w:firstLineChars="200"/>
    </w:pPr>
    <w:rPr>
      <w:rFonts w:ascii="Times New Roman" w:hAnsi="Times New Roman"/>
      <w:kern w:val="0"/>
      <w:szCs w:val="20"/>
    </w:rPr>
  </w:style>
  <w:style w:type="paragraph" w:customStyle="1" w:styleId="41">
    <w:name w:val="正文_41"/>
    <w:pPr>
      <w:widowControl w:val="0"/>
      <w:jc w:val="both"/>
    </w:pPr>
    <w:rPr>
      <w:kern w:val="2"/>
      <w:sz w:val="21"/>
      <w:szCs w:val="22"/>
      <w:lang w:val="en-US" w:eastAsia="zh-CN" w:bidi="ar-SA"/>
    </w:rPr>
  </w:style>
  <w:style w:type="paragraph" w:customStyle="1" w:styleId="Char3CharCharCharCharCharChar">
    <w:name w:val=" Char3 Char Char Char Char Char Char"/>
    <w:basedOn w:val="Normal"/>
    <w:pPr>
      <w:widowControl/>
      <w:spacing w:line="300" w:lineRule="auto"/>
      <w:ind w:firstLine="200" w:firstLineChars="200"/>
    </w:pPr>
    <w:rPr>
      <w:rFonts w:ascii="Verdana" w:hAnsi="Verdana"/>
      <w:kern w:val="0"/>
      <w:szCs w:val="20"/>
      <w:lang w:eastAsia="en-US"/>
    </w:rPr>
  </w:style>
  <w:style w:type="character" w:customStyle="1" w:styleId="DefaultParagraphChar">
    <w:name w:val="DefaultParagraph Char"/>
    <w:qFormat/>
    <w:locked/>
    <w:rPr>
      <w:rFonts w:ascii="Calibri" w:hAnsi="Calibri"/>
      <w:kern w:val="2"/>
      <w:sz w:val="21"/>
      <w:szCs w:val="22"/>
    </w:rPr>
  </w:style>
  <w:style w:type="paragraph" w:customStyle="1" w:styleId="Char4CharCharCharCharCharChar">
    <w:name w:val=" Char4 Char Char Char Char Char Char"/>
    <w:basedOn w:val="Normal"/>
    <w:pPr>
      <w:widowControl/>
      <w:spacing w:line="300" w:lineRule="auto"/>
      <w:ind w:firstLine="200" w:firstLineChars="200"/>
    </w:pPr>
    <w:rPr>
      <w:rFonts w:ascii="Times New Roman" w:hAnsi="Times New Roman"/>
      <w:szCs w:val="24"/>
    </w:rPr>
  </w:style>
  <w:style w:type="paragraph" w:customStyle="1" w:styleId="p0">
    <w:name w:val="p0"/>
    <w:basedOn w:val="Normal"/>
    <w:pPr>
      <w:widowControl/>
    </w:pPr>
    <w:rPr>
      <w:kern w:val="0"/>
      <w:szCs w:val="21"/>
    </w:rPr>
  </w:style>
  <w:style w:type="paragraph" w:customStyle="1" w:styleId="Char3CharCharChar">
    <w:name w:val=" Char3 Char Char Char"/>
    <w:basedOn w:val="Normal"/>
    <w:pPr>
      <w:widowControl/>
      <w:spacing w:line="300" w:lineRule="auto"/>
      <w:ind w:firstLine="200" w:firstLineChars="200"/>
    </w:pPr>
    <w:rPr>
      <w:rFonts w:ascii="Times New Roman" w:hAnsi="Times New Roman"/>
    </w:rPr>
  </w:style>
  <w:style w:type="paragraph" w:customStyle="1" w:styleId="17">
    <w:name w:val="正文1"/>
    <w:qFormat/>
    <w:pPr>
      <w:widowControl w:val="0"/>
      <w:jc w:val="both"/>
    </w:pPr>
    <w:rPr>
      <w:kern w:val="2"/>
      <w:sz w:val="21"/>
      <w:szCs w:val="22"/>
      <w:lang w:val="en-US" w:eastAsia="zh-CN" w:bidi="ar-SA"/>
    </w:rPr>
  </w:style>
  <w:style w:type="paragraph" w:customStyle="1" w:styleId="CharCharCharCharCharCharCharCharCharCharCharCharCharCharCharCharCharCharChar">
    <w:name w:val="Char Char Char Char Char Char Char Char Char Char Char Char Char Char Char Char Char Char Char"/>
    <w:basedOn w:val="Normal"/>
    <w:qFormat/>
    <w:pPr>
      <w:widowControl/>
      <w:spacing w:line="300" w:lineRule="auto"/>
      <w:ind w:firstLine="200" w:firstLineChars="200"/>
    </w:pPr>
    <w:rPr>
      <w:rFonts w:ascii="Times New Roman" w:hAnsi="Times New Roman"/>
    </w:rPr>
  </w:style>
  <w:style w:type="paragraph" w:customStyle="1" w:styleId="msonormalcxspmiddle">
    <w:name w:val="msonormalcxspmiddle"/>
    <w:basedOn w:val="Normal"/>
    <w:pPr>
      <w:widowControl/>
      <w:spacing w:before="100" w:beforeAutospacing="1" w:after="100" w:afterAutospacing="1"/>
      <w:jc w:val="left"/>
    </w:pPr>
    <w:rPr>
      <w:rFonts w:ascii="Arial Unicode MS" w:eastAsia="Arial Unicode MS" w:hAnsi="Arial Unicode MS"/>
      <w:color w:val="000000"/>
      <w:kern w:val="0"/>
      <w:sz w:val="24"/>
      <w:szCs w:val="24"/>
    </w:rPr>
  </w:style>
  <w:style w:type="character" w:customStyle="1" w:styleId="CharChar6">
    <w:name w:val=" Char Char6"/>
    <w:rPr>
      <w:rFonts w:eastAsia="宋体"/>
      <w:kern w:val="2"/>
      <w:sz w:val="18"/>
      <w:szCs w:val="22"/>
      <w:lang w:val="en-US" w:eastAsia="zh-CN" w:bidi="ar-SA"/>
    </w:rPr>
  </w:style>
  <w:style w:type="character" w:customStyle="1" w:styleId="CharChar5">
    <w:name w:val=" Char Char5"/>
    <w:rPr>
      <w:kern w:val="2"/>
      <w:sz w:val="18"/>
      <w:szCs w:val="22"/>
    </w:rPr>
  </w:style>
  <w:style w:type="table" w:customStyle="1" w:styleId="18">
    <w:name w:val="网格型1"/>
    <w:basedOn w:val="TableNormal"/>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4">
    <w:name w:val="正文 + 宋体"/>
    <w:basedOn w:val="Normal"/>
    <w:link w:val="Char4"/>
    <w:pPr>
      <w:spacing w:line="312" w:lineRule="auto"/>
    </w:pPr>
    <w:rPr>
      <w:rFonts w:ascii="宋体" w:hAnsi="宋体"/>
      <w:color w:val="000000"/>
      <w:szCs w:val="21"/>
    </w:rPr>
  </w:style>
  <w:style w:type="character" w:customStyle="1" w:styleId="Char4">
    <w:name w:val="正文 + 宋体 Char"/>
    <w:aliases w:val="加粗 Char,小四 Char,行距: 多倍行距 1.3 字行 Char,黑色 Char"/>
    <w:link w:val="a24"/>
    <w:rPr>
      <w:rFonts w:ascii="宋体" w:hAnsi="宋体"/>
      <w:color w:val="000000"/>
      <w:kern w:val="2"/>
      <w:sz w:val="21"/>
      <w:szCs w:val="21"/>
    </w:rPr>
  </w:style>
  <w:style w:type="character" w:customStyle="1" w:styleId="90">
    <w:name w:val="目录 (9)_"/>
    <w:link w:val="91"/>
    <w:locked/>
    <w:rPr>
      <w:rFonts w:ascii="宋体" w:hAnsi="宋体"/>
      <w:sz w:val="18"/>
      <w:szCs w:val="18"/>
      <w:shd w:val="clear" w:color="auto" w:fill="FFFFFF"/>
    </w:rPr>
  </w:style>
  <w:style w:type="paragraph" w:customStyle="1" w:styleId="91">
    <w:name w:val="目录 (9)1"/>
    <w:basedOn w:val="Normal"/>
    <w:link w:val="90"/>
    <w:pPr>
      <w:shd w:val="clear" w:color="auto" w:fill="FFFFFF"/>
      <w:spacing w:line="312" w:lineRule="exact"/>
      <w:jc w:val="left"/>
    </w:pPr>
    <w:rPr>
      <w:rFonts w:ascii="宋体" w:hAnsi="宋体"/>
      <w:kern w:val="0"/>
      <w:sz w:val="18"/>
      <w:szCs w:val="18"/>
      <w:shd w:val="clear" w:color="auto" w:fill="FFFFFF"/>
    </w:rPr>
  </w:style>
  <w:style w:type="character" w:customStyle="1" w:styleId="40">
    <w:name w:val="正文文本 (40)_"/>
    <w:link w:val="400"/>
    <w:locked/>
    <w:rPr>
      <w:rFonts w:ascii="宋体" w:hAnsi="宋体"/>
      <w:sz w:val="18"/>
      <w:szCs w:val="18"/>
      <w:shd w:val="clear" w:color="auto" w:fill="FFFFFF"/>
    </w:rPr>
  </w:style>
  <w:style w:type="paragraph" w:customStyle="1" w:styleId="400">
    <w:name w:val="正文文本 (40)"/>
    <w:basedOn w:val="Normal"/>
    <w:link w:val="40"/>
    <w:pPr>
      <w:shd w:val="clear" w:color="auto" w:fill="FFFFFF"/>
      <w:spacing w:after="300" w:line="240" w:lineRule="atLeast"/>
      <w:ind w:hanging="340"/>
      <w:jc w:val="distribute"/>
    </w:pPr>
    <w:rPr>
      <w:rFonts w:ascii="宋体" w:hAnsi="宋体"/>
      <w:kern w:val="0"/>
      <w:sz w:val="18"/>
      <w:szCs w:val="18"/>
      <w:shd w:val="clear" w:color="auto" w:fill="FFFFFF"/>
    </w:rPr>
  </w:style>
  <w:style w:type="paragraph" w:customStyle="1" w:styleId="a25">
    <w:name w:val="文章标题"/>
    <w:basedOn w:val="PlainText"/>
    <w:link w:val="Char8"/>
    <w:qFormat/>
    <w:pPr>
      <w:tabs>
        <w:tab w:val="left" w:pos="9435"/>
      </w:tabs>
      <w:spacing w:line="400" w:lineRule="exact"/>
      <w:jc w:val="center"/>
    </w:pPr>
    <w:rPr>
      <w:rFonts w:hAnsi="宋体"/>
      <w:b/>
      <w:kern w:val="2"/>
      <w:szCs w:val="20"/>
    </w:rPr>
  </w:style>
  <w:style w:type="character" w:customStyle="1" w:styleId="Char8">
    <w:name w:val="文章标题 Char"/>
    <w:link w:val="a25"/>
    <w:rPr>
      <w:rFonts w:ascii="宋体" w:hAnsi="宋体"/>
      <w:b/>
      <w:kern w:val="2"/>
    </w:rPr>
  </w:style>
  <w:style w:type="character" w:customStyle="1" w:styleId="35">
    <w:name w:val="正文文本 (35)_"/>
    <w:link w:val="351"/>
    <w:rPr>
      <w:rFonts w:ascii="宋体"/>
      <w:szCs w:val="21"/>
      <w:shd w:val="clear" w:color="auto" w:fill="FFFFFF"/>
    </w:rPr>
  </w:style>
  <w:style w:type="paragraph" w:customStyle="1" w:styleId="351">
    <w:name w:val="正文文本 (35)1"/>
    <w:basedOn w:val="Normal"/>
    <w:link w:val="35"/>
    <w:pPr>
      <w:shd w:val="clear" w:color="auto" w:fill="FFFFFF"/>
      <w:spacing w:before="240" w:line="240" w:lineRule="atLeast"/>
      <w:ind w:hanging="420"/>
      <w:jc w:val="left"/>
    </w:pPr>
    <w:rPr>
      <w:rFonts w:ascii="宋体"/>
      <w:kern w:val="0"/>
      <w:sz w:val="20"/>
      <w:szCs w:val="21"/>
      <w:shd w:val="clear" w:color="auto" w:fill="FFFFFF"/>
    </w:rPr>
  </w:style>
  <w:style w:type="character" w:customStyle="1" w:styleId="140">
    <w:name w:val="正文文本 (14)_"/>
    <w:link w:val="141"/>
    <w:locked/>
    <w:rPr>
      <w:sz w:val="24"/>
      <w:szCs w:val="24"/>
      <w:shd w:val="clear" w:color="auto" w:fill="FFFFFF"/>
    </w:rPr>
  </w:style>
  <w:style w:type="paragraph" w:customStyle="1" w:styleId="141">
    <w:name w:val="正文文本 (14)"/>
    <w:basedOn w:val="Normal"/>
    <w:link w:val="140"/>
    <w:pPr>
      <w:widowControl/>
      <w:shd w:val="clear" w:color="auto" w:fill="FFFFFF"/>
      <w:spacing w:before="480" w:after="120" w:line="240" w:lineRule="atLeast"/>
      <w:ind w:hanging="320"/>
      <w:jc w:val="left"/>
    </w:pPr>
    <w:rPr>
      <w:kern w:val="0"/>
      <w:sz w:val="24"/>
      <w:szCs w:val="24"/>
      <w:shd w:val="clear" w:color="auto" w:fill="FFFFFF"/>
    </w:rPr>
  </w:style>
  <w:style w:type="paragraph" w:customStyle="1" w:styleId="19">
    <w:name w:val="纯文本_1"/>
    <w:basedOn w:val="Normal"/>
    <w:link w:val="Char20"/>
    <w:rPr>
      <w:rFonts w:ascii="宋体" w:hAnsi="Courier New"/>
      <w:szCs w:val="21"/>
    </w:rPr>
  </w:style>
  <w:style w:type="character" w:customStyle="1" w:styleId="Char20">
    <w:name w:val="纯文本 Char2_0"/>
    <w:link w:val="19"/>
    <w:locked/>
    <w:rPr>
      <w:rFonts w:ascii="宋体" w:hAnsi="Courier New"/>
      <w:kern w:val="2"/>
      <w:sz w:val="21"/>
      <w:szCs w:val="21"/>
    </w:rPr>
  </w:style>
  <w:style w:type="character" w:customStyle="1" w:styleId="Char10">
    <w:name w:val="尾注文本 Char1"/>
    <w:rPr>
      <w:kern w:val="2"/>
      <w:sz w:val="21"/>
      <w:szCs w:val="22"/>
    </w:rPr>
  </w:style>
  <w:style w:type="character" w:customStyle="1" w:styleId="23">
    <w:name w:val="正文文本 (2)_"/>
    <w:link w:val="210"/>
    <w:locked/>
    <w:rPr>
      <w:rFonts w:ascii="Arial Unicode MS" w:eastAsia="Arial Unicode MS" w:hAnsi="Arial Unicode MS"/>
      <w:spacing w:val="-2"/>
      <w:sz w:val="12"/>
      <w:szCs w:val="12"/>
      <w:shd w:val="clear" w:color="auto" w:fill="FFFFFF"/>
    </w:rPr>
  </w:style>
  <w:style w:type="paragraph" w:customStyle="1" w:styleId="210">
    <w:name w:val="正文文本 (2)1"/>
    <w:basedOn w:val="Normal"/>
    <w:link w:val="23"/>
    <w:pPr>
      <w:shd w:val="clear" w:color="auto" w:fill="FFFFFF"/>
      <w:spacing w:line="250" w:lineRule="exact"/>
      <w:ind w:hanging="1640"/>
    </w:pPr>
    <w:rPr>
      <w:rFonts w:ascii="Arial Unicode MS" w:eastAsia="Arial Unicode MS" w:hAnsi="Arial Unicode MS"/>
      <w:spacing w:val="-2"/>
      <w:kern w:val="0"/>
      <w:sz w:val="12"/>
      <w:szCs w:val="12"/>
      <w:shd w:val="clear" w:color="auto" w:fill="FFFFFF"/>
    </w:rPr>
  </w:style>
  <w:style w:type="character" w:customStyle="1" w:styleId="21pt">
    <w:name w:val="正文文本 (2) + 间距 1 pt"/>
    <w:rPr>
      <w:rFonts w:ascii="Arial Unicode MS" w:eastAsia="Arial Unicode MS" w:hAnsi="Arial Unicode MS" w:cs="Arial Unicode MS"/>
      <w:color w:val="000000"/>
      <w:spacing w:val="32"/>
      <w:w w:val="100"/>
      <w:position w:val="0"/>
      <w:sz w:val="12"/>
      <w:szCs w:val="12"/>
      <w:u w:val="none"/>
      <w:shd w:val="clear" w:color="auto" w:fill="FFFFFF"/>
      <w:lang w:val="zh-CN" w:bidi="ar-SA"/>
    </w:rPr>
  </w:style>
  <w:style w:type="character" w:customStyle="1" w:styleId="20pt">
    <w:name w:val="正文文本 (2) + 间距 0 pt"/>
    <w:rPr>
      <w:rFonts w:ascii="Arial Unicode MS" w:eastAsia="Arial Unicode MS" w:hAnsi="Arial Unicode MS"/>
      <w:color w:val="000000"/>
      <w:spacing w:val="1"/>
      <w:w w:val="100"/>
      <w:position w:val="0"/>
      <w:sz w:val="12"/>
      <w:szCs w:val="12"/>
      <w:shd w:val="clear" w:color="auto" w:fill="FFFFFF"/>
      <w:lang w:val="zh-CN" w:bidi="ar-SA"/>
    </w:rPr>
  </w:style>
  <w:style w:type="paragraph" w:customStyle="1" w:styleId="Style7">
    <w:name w:val="_Style 7"/>
    <w:basedOn w:val="Normal"/>
    <w:pPr>
      <w:widowControl/>
      <w:spacing w:line="300" w:lineRule="auto"/>
      <w:ind w:firstLine="200" w:firstLineChars="200"/>
    </w:pPr>
    <w:rPr>
      <w:szCs w:val="20"/>
    </w:rPr>
  </w:style>
  <w:style w:type="character" w:customStyle="1" w:styleId="3612pt">
    <w:name w:val="正文文本 (36) + 12 pt"/>
    <w:aliases w:val="11.5 pt2,7.5 p,小型大写4,斜体,斜体10,标题 #5 + 17.5 pt,正文文本 (10) + Webdings,正文文本 (18) + 12 pt,正文文本 (18) + 13.5 pt,正文文本 (20) + 10 pt,正文文本 (6) + 8.5 pt,正文文本 + 16 pt,正文文本 + 7.5 pt,正文文本 + 9 pt,正文文本 + 黑体,目录 + 8.5 pt,粗体10,粗体19,缩放 120%,缩放 66%,间距 0 pt16"/>
    <w:rPr>
      <w:rFonts w:ascii="宋体" w:hAnsi="宋体" w:cs="宋体"/>
      <w:i/>
      <w:iCs/>
      <w:smallCaps/>
      <w:spacing w:val="0"/>
      <w:sz w:val="24"/>
      <w:szCs w:val="24"/>
      <w:shd w:val="clear" w:color="auto" w:fill="FFFFFF"/>
      <w:lang w:val="en-US" w:eastAsia="en-US"/>
    </w:rPr>
  </w:style>
  <w:style w:type="character" w:customStyle="1" w:styleId="310pt1">
    <w:name w:val="正文文本 (3) + 10 pt1"/>
    <w:aliases w:val="间距 0 pt32"/>
    <w:rPr>
      <w:rFonts w:ascii="仿宋_GB2312" w:eastAsia="仿宋_GB2312" w:cs="仿宋_GB2312"/>
      <w:spacing w:val="-10"/>
      <w:sz w:val="20"/>
      <w:szCs w:val="20"/>
      <w:u w:val="none"/>
      <w:shd w:val="clear" w:color="auto" w:fill="FFFFFF"/>
      <w:lang w:bidi="ar-SA"/>
    </w:rPr>
  </w:style>
  <w:style w:type="paragraph" w:customStyle="1" w:styleId="211">
    <w:name w:val="正文文本 (21)1"/>
    <w:basedOn w:val="Normal"/>
    <w:pPr>
      <w:shd w:val="clear" w:color="auto" w:fill="FFFFFF"/>
      <w:spacing w:line="439" w:lineRule="exact"/>
      <w:ind w:hanging="480"/>
      <w:jc w:val="left"/>
    </w:pPr>
    <w:rPr>
      <w:rFonts w:ascii="宋体" w:hAnsi="Courier New" w:cs="宋体"/>
      <w:kern w:val="0"/>
      <w:sz w:val="24"/>
    </w:rPr>
  </w:style>
  <w:style w:type="character" w:customStyle="1" w:styleId="2165pt4">
    <w:name w:val="正文文本 (21) + 6.5 pt4"/>
    <w:rPr>
      <w:rFonts w:ascii="宋体" w:hAnsi="宋体" w:cs="宋体"/>
      <w:spacing w:val="0"/>
      <w:sz w:val="13"/>
      <w:szCs w:val="13"/>
      <w:shd w:val="clear" w:color="auto" w:fill="FFFFFF"/>
      <w:lang w:val="en-US" w:eastAsia="en-US" w:bidi="ar-SA"/>
    </w:rPr>
  </w:style>
  <w:style w:type="character" w:customStyle="1" w:styleId="218pt">
    <w:name w:val="正文文本 (21) + 8 pt"/>
    <w:rPr>
      <w:rFonts w:ascii="宋体" w:hAnsi="宋体" w:cs="宋体"/>
      <w:i/>
      <w:iCs/>
      <w:sz w:val="16"/>
      <w:szCs w:val="16"/>
      <w:shd w:val="clear" w:color="auto" w:fill="FFFFFF"/>
      <w:lang w:bidi="ar-SA"/>
    </w:rPr>
  </w:style>
  <w:style w:type="character" w:customStyle="1" w:styleId="25">
    <w:name w:val="正文文本 (25)_"/>
    <w:link w:val="250"/>
    <w:rPr>
      <w:rFonts w:ascii="黑体" w:eastAsia="黑体"/>
      <w:sz w:val="16"/>
      <w:szCs w:val="16"/>
      <w:shd w:val="clear" w:color="auto" w:fill="FFFFFF"/>
    </w:rPr>
  </w:style>
  <w:style w:type="paragraph" w:customStyle="1" w:styleId="250">
    <w:name w:val="正文文本 (25)"/>
    <w:basedOn w:val="Normal"/>
    <w:link w:val="25"/>
    <w:pPr>
      <w:widowControl/>
      <w:shd w:val="clear" w:color="auto" w:fill="FFFFFF"/>
      <w:spacing w:line="245" w:lineRule="exact"/>
      <w:ind w:hanging="420"/>
      <w:jc w:val="center"/>
    </w:pPr>
    <w:rPr>
      <w:rFonts w:ascii="黑体" w:eastAsia="黑体"/>
      <w:kern w:val="0"/>
      <w:sz w:val="16"/>
      <w:szCs w:val="16"/>
      <w:shd w:val="clear" w:color="auto" w:fill="FFFFFF"/>
    </w:rPr>
  </w:style>
  <w:style w:type="paragraph" w:customStyle="1" w:styleId="92">
    <w:name w:val="目录 (9)"/>
    <w:basedOn w:val="Normal"/>
    <w:pPr>
      <w:widowControl/>
      <w:shd w:val="clear" w:color="auto" w:fill="FFFFFF"/>
      <w:spacing w:line="242" w:lineRule="exact"/>
      <w:ind w:hanging="260"/>
      <w:jc w:val="distribute"/>
    </w:pPr>
    <w:rPr>
      <w:rFonts w:ascii="黑体" w:eastAsia="黑体" w:hAnsi="Times New Roman"/>
      <w:kern w:val="0"/>
      <w:sz w:val="16"/>
      <w:szCs w:val="16"/>
      <w:shd w:val="clear" w:color="auto" w:fill="FFFFFF"/>
    </w:rPr>
  </w:style>
  <w:style w:type="character" w:customStyle="1" w:styleId="9TimesNewRoman4">
    <w:name w:val="目录 (9) + Times New Roman4"/>
    <w:rPr>
      <w:rFonts w:ascii="Times New Roman" w:eastAsia="黑体" w:hAnsi="Times New Roman" w:cs="Times New Roman"/>
      <w:spacing w:val="0"/>
      <w:sz w:val="16"/>
      <w:szCs w:val="16"/>
      <w:shd w:val="clear" w:color="auto" w:fill="FFFFFF"/>
      <w:lang w:bidi="ar-SA"/>
    </w:rPr>
  </w:style>
  <w:style w:type="character" w:customStyle="1" w:styleId="25TimesNewRoman10">
    <w:name w:val="正文文本 (25) + Times New Roman10"/>
    <w:rPr>
      <w:rFonts w:ascii="Times New Roman" w:eastAsia="黑体" w:hAnsi="Times New Roman" w:cs="Times New Roman"/>
      <w:sz w:val="16"/>
      <w:szCs w:val="16"/>
      <w:shd w:val="clear" w:color="auto" w:fill="FFFFFF"/>
      <w:lang w:bidi="ar-SA"/>
    </w:rPr>
  </w:style>
  <w:style w:type="character" w:customStyle="1" w:styleId="Bodytext4">
    <w:name w:val="Body text (4)_"/>
    <w:link w:val="Bodytext40"/>
    <w:rPr>
      <w:rFonts w:ascii="MingLiU" w:eastAsia="MingLiU"/>
      <w:spacing w:val="-10"/>
      <w:sz w:val="18"/>
      <w:szCs w:val="18"/>
      <w:shd w:val="clear" w:color="auto" w:fill="FFFFFF"/>
      <w:lang w:eastAsia="en-US"/>
    </w:rPr>
  </w:style>
  <w:style w:type="paragraph" w:customStyle="1" w:styleId="Bodytext40">
    <w:name w:val="Body text (4)"/>
    <w:basedOn w:val="Normal"/>
    <w:link w:val="Bodytext4"/>
    <w:pPr>
      <w:shd w:val="clear" w:color="auto" w:fill="FFFFFF"/>
      <w:spacing w:before="60" w:line="317" w:lineRule="exact"/>
      <w:ind w:hanging="380"/>
      <w:jc w:val="left"/>
    </w:pPr>
    <w:rPr>
      <w:rFonts w:ascii="MingLiU" w:eastAsia="MingLiU"/>
      <w:spacing w:val="-10"/>
      <w:kern w:val="0"/>
      <w:sz w:val="18"/>
      <w:szCs w:val="18"/>
      <w:shd w:val="clear" w:color="auto" w:fill="FFFFFF"/>
      <w:lang w:eastAsia="en-US"/>
    </w:rPr>
  </w:style>
  <w:style w:type="character" w:customStyle="1" w:styleId="Bodytext9">
    <w:name w:val="Body text (9)_"/>
    <w:link w:val="Bodytext90"/>
    <w:rPr>
      <w:rFonts w:ascii="MingLiU" w:eastAsia="MingLiU"/>
      <w:spacing w:val="-10"/>
      <w:sz w:val="17"/>
      <w:szCs w:val="17"/>
      <w:shd w:val="clear" w:color="auto" w:fill="FFFFFF"/>
      <w:lang w:eastAsia="en-US"/>
    </w:rPr>
  </w:style>
  <w:style w:type="paragraph" w:customStyle="1" w:styleId="Bodytext90">
    <w:name w:val="Body text (9)"/>
    <w:basedOn w:val="Normal"/>
    <w:link w:val="Bodytext9"/>
    <w:pPr>
      <w:shd w:val="clear" w:color="auto" w:fill="FFFFFF"/>
      <w:spacing w:after="120" w:line="274" w:lineRule="exact"/>
    </w:pPr>
    <w:rPr>
      <w:rFonts w:ascii="MingLiU" w:eastAsia="MingLiU"/>
      <w:spacing w:val="-10"/>
      <w:kern w:val="0"/>
      <w:sz w:val="17"/>
      <w:szCs w:val="17"/>
      <w:shd w:val="clear" w:color="auto" w:fill="FFFFFF"/>
      <w:lang w:eastAsia="en-US"/>
    </w:rPr>
  </w:style>
  <w:style w:type="character" w:customStyle="1" w:styleId="Bodytext11">
    <w:name w:val="Body text (11)_"/>
    <w:link w:val="Bodytext110"/>
    <w:rPr>
      <w:rFonts w:ascii="宋体" w:hAnsi="宋体"/>
      <w:sz w:val="19"/>
      <w:szCs w:val="19"/>
      <w:shd w:val="clear" w:color="auto" w:fill="FFFFFF"/>
    </w:rPr>
  </w:style>
  <w:style w:type="paragraph" w:customStyle="1" w:styleId="Bodytext110">
    <w:name w:val="Body text (11)"/>
    <w:basedOn w:val="Normal"/>
    <w:link w:val="Bodytext11"/>
    <w:pPr>
      <w:shd w:val="clear" w:color="auto" w:fill="FFFFFF"/>
      <w:spacing w:line="307" w:lineRule="exact"/>
      <w:ind w:hanging="380"/>
      <w:jc w:val="distribute"/>
    </w:pPr>
    <w:rPr>
      <w:rFonts w:ascii="宋体" w:hAnsi="宋体"/>
      <w:kern w:val="0"/>
      <w:sz w:val="19"/>
      <w:szCs w:val="19"/>
      <w:shd w:val="clear" w:color="auto" w:fill="FFFFFF"/>
    </w:rPr>
  </w:style>
  <w:style w:type="character" w:customStyle="1" w:styleId="Bodytext15">
    <w:name w:val="Body text (15)_"/>
    <w:link w:val="Bodytext150"/>
    <w:rPr>
      <w:rFonts w:ascii="Gulim" w:eastAsia="Gulim"/>
      <w:spacing w:val="-10"/>
      <w:sz w:val="17"/>
      <w:szCs w:val="17"/>
      <w:shd w:val="clear" w:color="auto" w:fill="FFFFFF"/>
      <w:lang w:eastAsia="en-US"/>
    </w:rPr>
  </w:style>
  <w:style w:type="paragraph" w:customStyle="1" w:styleId="Bodytext150">
    <w:name w:val="Body text (15)"/>
    <w:basedOn w:val="Normal"/>
    <w:link w:val="Bodytext15"/>
    <w:pPr>
      <w:shd w:val="clear" w:color="auto" w:fill="FFFFFF"/>
      <w:spacing w:line="307" w:lineRule="exact"/>
    </w:pPr>
    <w:rPr>
      <w:rFonts w:ascii="Gulim" w:eastAsia="Gulim"/>
      <w:spacing w:val="-10"/>
      <w:kern w:val="0"/>
      <w:sz w:val="17"/>
      <w:szCs w:val="17"/>
      <w:shd w:val="clear" w:color="auto" w:fill="FFFFFF"/>
      <w:lang w:eastAsia="en-US"/>
    </w:rPr>
  </w:style>
  <w:style w:type="character" w:customStyle="1" w:styleId="Bodytext5">
    <w:name w:val="Body text (5)_"/>
    <w:link w:val="Bodytext50"/>
    <w:rPr>
      <w:rFonts w:ascii="宋体" w:hAnsi="宋体"/>
      <w:sz w:val="18"/>
      <w:szCs w:val="18"/>
      <w:shd w:val="clear" w:color="auto" w:fill="FFFFFF"/>
    </w:rPr>
  </w:style>
  <w:style w:type="paragraph" w:customStyle="1" w:styleId="Bodytext50">
    <w:name w:val="Body text (5)"/>
    <w:basedOn w:val="Normal"/>
    <w:link w:val="Bodytext5"/>
    <w:pPr>
      <w:shd w:val="clear" w:color="auto" w:fill="FFFFFF"/>
      <w:spacing w:line="312" w:lineRule="exact"/>
      <w:ind w:hanging="360"/>
      <w:jc w:val="left"/>
    </w:pPr>
    <w:rPr>
      <w:rFonts w:ascii="宋体" w:hAnsi="宋体"/>
      <w:kern w:val="0"/>
      <w:sz w:val="18"/>
      <w:szCs w:val="18"/>
      <w:shd w:val="clear" w:color="auto" w:fill="FFFFFF"/>
    </w:rPr>
  </w:style>
  <w:style w:type="character" w:customStyle="1" w:styleId="150">
    <w:name w:val="正文文本 (15)_"/>
    <w:link w:val="151"/>
    <w:rPr>
      <w:sz w:val="22"/>
      <w:szCs w:val="22"/>
      <w:shd w:val="clear" w:color="auto" w:fill="FFFFFF"/>
    </w:rPr>
  </w:style>
  <w:style w:type="paragraph" w:customStyle="1" w:styleId="151">
    <w:name w:val="正文文本 (15)"/>
    <w:basedOn w:val="Normal"/>
    <w:link w:val="150"/>
    <w:pPr>
      <w:widowControl/>
      <w:shd w:val="clear" w:color="auto" w:fill="FFFFFF"/>
      <w:spacing w:before="360" w:line="404" w:lineRule="exact"/>
      <w:ind w:hanging="340"/>
      <w:jc w:val="distribute"/>
    </w:pPr>
    <w:rPr>
      <w:kern w:val="0"/>
      <w:sz w:val="22"/>
      <w:shd w:val="clear" w:color="auto" w:fill="FFFFFF"/>
    </w:rPr>
  </w:style>
  <w:style w:type="character" w:customStyle="1" w:styleId="Bodytext0">
    <w:name w:val="Body text_"/>
    <w:link w:val="Bodytext1"/>
    <w:rPr>
      <w:rFonts w:ascii="宋体" w:hAnsi="宋体"/>
      <w:sz w:val="19"/>
      <w:szCs w:val="19"/>
      <w:shd w:val="clear" w:color="auto" w:fill="FFFFFF"/>
    </w:rPr>
  </w:style>
  <w:style w:type="paragraph" w:customStyle="1" w:styleId="Bodytext1">
    <w:name w:val="Body text1"/>
    <w:basedOn w:val="Normal"/>
    <w:link w:val="Bodytext0"/>
    <w:pPr>
      <w:shd w:val="clear" w:color="auto" w:fill="FFFFFF"/>
      <w:spacing w:before="60" w:after="60" w:line="240" w:lineRule="atLeast"/>
      <w:ind w:hanging="480"/>
      <w:jc w:val="distribute"/>
    </w:pPr>
    <w:rPr>
      <w:rFonts w:ascii="宋体" w:hAnsi="宋体"/>
      <w:kern w:val="0"/>
      <w:sz w:val="19"/>
      <w:szCs w:val="19"/>
      <w:shd w:val="clear" w:color="auto" w:fill="FFFFFF"/>
    </w:rPr>
  </w:style>
  <w:style w:type="character" w:customStyle="1" w:styleId="51">
    <w:name w:val="目录 (5) + 宋体1"/>
    <w:aliases w:val="11 pt1,12.5 pt1"/>
    <w:rPr>
      <w:rFonts w:ascii="宋体" w:eastAsia="宋体" w:hAnsi="宋体" w:cs="宋体"/>
      <w:sz w:val="22"/>
      <w:szCs w:val="22"/>
      <w:shd w:val="clear" w:color="auto" w:fill="FFFFFF"/>
      <w:lang w:bidi="ar-SA"/>
    </w:rPr>
  </w:style>
  <w:style w:type="character" w:customStyle="1" w:styleId="xb">
    <w:name w:val="xb"/>
  </w:style>
  <w:style w:type="character" w:customStyle="1" w:styleId="sb">
    <w:name w:val="sb"/>
    <w:qFormat/>
  </w:style>
  <w:style w:type="character" w:customStyle="1" w:styleId="Bodytext9SimSun">
    <w:name w:val="Body text (9) + SimSun"/>
    <w:aliases w:val="9.5 pt12,Spacing 0 pt41"/>
    <w:rPr>
      <w:rFonts w:ascii="宋体" w:eastAsia="MingLiU" w:hAnsi="宋体" w:cs="宋体"/>
      <w:spacing w:val="0"/>
      <w:sz w:val="19"/>
      <w:szCs w:val="19"/>
      <w:shd w:val="clear" w:color="auto" w:fill="FFFFFF"/>
      <w:lang w:eastAsia="en-US"/>
    </w:rPr>
  </w:style>
  <w:style w:type="paragraph" w:customStyle="1" w:styleId="Char30">
    <w:name w:val="Char3"/>
    <w:basedOn w:val="Normal"/>
    <w:pPr>
      <w:widowControl/>
      <w:spacing w:line="300" w:lineRule="auto"/>
      <w:ind w:firstLine="200" w:firstLineChars="200"/>
    </w:pPr>
  </w:style>
  <w:style w:type="paragraph" w:customStyle="1" w:styleId="110">
    <w:name w:val="正文_1"/>
    <w:qFormat/>
    <w:pPr>
      <w:widowControl w:val="0"/>
      <w:jc w:val="both"/>
    </w:pPr>
    <w:rPr>
      <w:kern w:val="2"/>
      <w:sz w:val="21"/>
      <w:szCs w:val="24"/>
      <w:lang w:val="en-US" w:eastAsia="zh-CN" w:bidi="ar-SA"/>
    </w:rPr>
  </w:style>
  <w:style w:type="paragraph" w:customStyle="1" w:styleId="Char31">
    <w:name w:val="Char31"/>
    <w:basedOn w:val="Normal"/>
    <w:pPr>
      <w:widowControl/>
      <w:spacing w:line="300" w:lineRule="auto"/>
      <w:ind w:firstLine="200" w:firstLineChars="200"/>
    </w:pPr>
  </w:style>
  <w:style w:type="paragraph" w:customStyle="1" w:styleId="p19">
    <w:name w:val="p19"/>
    <w:basedOn w:val="Normal"/>
    <w:pPr>
      <w:widowControl/>
    </w:pPr>
    <w:rPr>
      <w:rFonts w:cs="宋体"/>
      <w:kern w:val="0"/>
      <w:szCs w:val="21"/>
    </w:rPr>
  </w:style>
  <w:style w:type="character" w:customStyle="1" w:styleId="32">
    <w:name w:val="正文文本 (32)"/>
    <w:rPr>
      <w:sz w:val="17"/>
      <w:szCs w:val="17"/>
      <w:shd w:val="clear" w:color="auto" w:fill="FFFFFF"/>
      <w:lang w:bidi="ar-SA"/>
    </w:rPr>
  </w:style>
  <w:style w:type="character" w:customStyle="1" w:styleId="opdicttext2">
    <w:name w:val="op_dict_text2"/>
  </w:style>
  <w:style w:type="character" w:customStyle="1" w:styleId="opdicttext22">
    <w:name w:val="op_dict_text22"/>
  </w:style>
  <w:style w:type="character" w:customStyle="1" w:styleId="opdicttext23">
    <w:name w:val="op_dict_text23"/>
  </w:style>
  <w:style w:type="character" w:customStyle="1" w:styleId="m1">
    <w:name w:val="m1"/>
    <w:rPr>
      <w:color w:val="666666"/>
    </w:rPr>
  </w:style>
  <w:style w:type="paragraph" w:customStyle="1" w:styleId="CharCharCharCharCharChar">
    <w:name w:val=" Char Char Char Char Char Char"/>
    <w:basedOn w:val="Normal"/>
    <w:pPr>
      <w:widowControl/>
      <w:spacing w:line="300" w:lineRule="auto"/>
      <w:ind w:firstLine="200" w:firstLineChars="200"/>
    </w:pPr>
    <w:rPr>
      <w:rFonts w:ascii="Times New Roman" w:hAnsi="Times New Roman"/>
    </w:rPr>
  </w:style>
  <w:style w:type="paragraph" w:customStyle="1" w:styleId="Char21">
    <w:name w:val=" Char2"/>
    <w:basedOn w:val="Normal"/>
    <w:pPr>
      <w:widowControl/>
      <w:spacing w:line="300" w:lineRule="auto"/>
      <w:ind w:firstLine="200" w:firstLineChars="200"/>
    </w:pPr>
    <w:rPr>
      <w:rFonts w:ascii="Verdana" w:hAnsi="Verdana"/>
      <w:kern w:val="0"/>
      <w:szCs w:val="20"/>
      <w:lang w:eastAsia="en-US"/>
    </w:rPr>
  </w:style>
  <w:style w:type="paragraph" w:customStyle="1" w:styleId="33">
    <w:name w:val="正文_3"/>
    <w:qFormat/>
    <w:pPr>
      <w:widowControl w:val="0"/>
      <w:jc w:val="both"/>
    </w:pPr>
    <w:rPr>
      <w:kern w:val="2"/>
      <w:sz w:val="21"/>
      <w:szCs w:val="22"/>
      <w:lang w:val="en-US" w:eastAsia="zh-CN" w:bidi="ar-SA"/>
    </w:rPr>
  </w:style>
  <w:style w:type="paragraph" w:customStyle="1" w:styleId="111">
    <w:name w:val="正文_1_11"/>
    <w:pPr>
      <w:widowControl w:val="0"/>
      <w:jc w:val="both"/>
    </w:pPr>
    <w:rPr>
      <w:rFonts w:ascii="Times New Roman" w:hAnsi="Times New Roman"/>
      <w:kern w:val="2"/>
      <w:sz w:val="21"/>
      <w:lang w:val="en-US" w:eastAsia="zh-CN" w:bidi="ar-SA"/>
    </w:rPr>
  </w:style>
  <w:style w:type="character" w:customStyle="1" w:styleId="def2">
    <w:name w:val="def2"/>
  </w:style>
  <w:style w:type="character" w:customStyle="1" w:styleId="fontstyle01">
    <w:name w:val="fontstyle01"/>
    <w:rPr>
      <w:rFonts w:ascii="TimesNewRomanPSMT" w:hAnsi="TimesNewRomanPSMT" w:hint="default"/>
      <w:color w:val="000000"/>
      <w:sz w:val="22"/>
      <w:szCs w:val="22"/>
    </w:rPr>
  </w:style>
  <w:style w:type="paragraph" w:customStyle="1" w:styleId="Style4">
    <w:name w:val="_Style 4"/>
    <w:basedOn w:val="Normal"/>
    <w:qFormat/>
    <w:pPr>
      <w:widowControl/>
      <w:spacing w:line="300" w:lineRule="auto"/>
      <w:ind w:firstLine="200" w:firstLineChars="200"/>
    </w:pPr>
    <w:rPr>
      <w:rFonts w:ascii="Times New Roman" w:hAnsi="Times New Roman"/>
      <w:szCs w:val="2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wmf" /><Relationship Id="rId100" Type="http://schemas.openxmlformats.org/officeDocument/2006/relationships/image" Target="media/image46.wmf" /><Relationship Id="rId101" Type="http://schemas.openxmlformats.org/officeDocument/2006/relationships/oleObject" Target="embeddings/oleObject52.bin" /><Relationship Id="rId102" Type="http://schemas.openxmlformats.org/officeDocument/2006/relationships/image" Target="media/image47.wmf" /><Relationship Id="rId103" Type="http://schemas.openxmlformats.org/officeDocument/2006/relationships/oleObject" Target="embeddings/oleObject53.bin" /><Relationship Id="rId104" Type="http://schemas.openxmlformats.org/officeDocument/2006/relationships/image" Target="media/image48.png" /><Relationship Id="rId105" Type="http://schemas.openxmlformats.org/officeDocument/2006/relationships/image" Target="media/image49.wmf" /><Relationship Id="rId106" Type="http://schemas.openxmlformats.org/officeDocument/2006/relationships/oleObject" Target="embeddings/oleObject54.bin" /><Relationship Id="rId107" Type="http://schemas.openxmlformats.org/officeDocument/2006/relationships/image" Target="media/image50.wmf" /><Relationship Id="rId108" Type="http://schemas.openxmlformats.org/officeDocument/2006/relationships/oleObject" Target="embeddings/oleObject55.bin" /><Relationship Id="rId109" Type="http://schemas.openxmlformats.org/officeDocument/2006/relationships/image" Target="media/image51.wmf" /><Relationship Id="rId11" Type="http://schemas.openxmlformats.org/officeDocument/2006/relationships/oleObject" Target="embeddings/oleObject4.bin" /><Relationship Id="rId110" Type="http://schemas.openxmlformats.org/officeDocument/2006/relationships/oleObject" Target="embeddings/oleObject56.bin" /><Relationship Id="rId111" Type="http://schemas.openxmlformats.org/officeDocument/2006/relationships/image" Target="media/image52.png" /><Relationship Id="rId112" Type="http://schemas.openxmlformats.org/officeDocument/2006/relationships/image" Target="media/image53.wmf" /><Relationship Id="rId113" Type="http://schemas.openxmlformats.org/officeDocument/2006/relationships/oleObject" Target="embeddings/oleObject57.bin" /><Relationship Id="rId114" Type="http://schemas.openxmlformats.org/officeDocument/2006/relationships/image" Target="media/image54.wmf" /><Relationship Id="rId115" Type="http://schemas.openxmlformats.org/officeDocument/2006/relationships/oleObject" Target="embeddings/oleObject58.bin" /><Relationship Id="rId116" Type="http://schemas.openxmlformats.org/officeDocument/2006/relationships/image" Target="media/image55.wmf" /><Relationship Id="rId117" Type="http://schemas.openxmlformats.org/officeDocument/2006/relationships/oleObject" Target="embeddings/oleObject59.bin" /><Relationship Id="rId118" Type="http://schemas.openxmlformats.org/officeDocument/2006/relationships/oleObject" Target="embeddings/oleObject60.bin" /><Relationship Id="rId119" Type="http://schemas.openxmlformats.org/officeDocument/2006/relationships/image" Target="media/image56.wmf" /><Relationship Id="rId12" Type="http://schemas.openxmlformats.org/officeDocument/2006/relationships/image" Target="media/image5.wmf" /><Relationship Id="rId120" Type="http://schemas.openxmlformats.org/officeDocument/2006/relationships/oleObject" Target="embeddings/oleObject61.bin" /><Relationship Id="rId121" Type="http://schemas.openxmlformats.org/officeDocument/2006/relationships/image" Target="media/image57.wmf" /><Relationship Id="rId122" Type="http://schemas.openxmlformats.org/officeDocument/2006/relationships/oleObject" Target="embeddings/oleObject62.bin" /><Relationship Id="rId123" Type="http://schemas.openxmlformats.org/officeDocument/2006/relationships/image" Target="media/image58.wmf" /><Relationship Id="rId124" Type="http://schemas.openxmlformats.org/officeDocument/2006/relationships/oleObject" Target="embeddings/oleObject63.bin" /><Relationship Id="rId125" Type="http://schemas.openxmlformats.org/officeDocument/2006/relationships/image" Target="media/image59.wmf" /><Relationship Id="rId126" Type="http://schemas.openxmlformats.org/officeDocument/2006/relationships/oleObject" Target="embeddings/oleObject64.bin" /><Relationship Id="rId127" Type="http://schemas.openxmlformats.org/officeDocument/2006/relationships/image" Target="media/image60.wmf" /><Relationship Id="rId128" Type="http://schemas.openxmlformats.org/officeDocument/2006/relationships/oleObject" Target="embeddings/oleObject65.bin" /><Relationship Id="rId129" Type="http://schemas.openxmlformats.org/officeDocument/2006/relationships/image" Target="media/image61.wmf" /><Relationship Id="rId13" Type="http://schemas.openxmlformats.org/officeDocument/2006/relationships/oleObject" Target="embeddings/oleObject5.bin" /><Relationship Id="rId130" Type="http://schemas.openxmlformats.org/officeDocument/2006/relationships/oleObject" Target="embeddings/oleObject66.bin" /><Relationship Id="rId131" Type="http://schemas.openxmlformats.org/officeDocument/2006/relationships/image" Target="media/image62.wmf" /><Relationship Id="rId132" Type="http://schemas.openxmlformats.org/officeDocument/2006/relationships/oleObject" Target="embeddings/oleObject67.bin" /><Relationship Id="rId133" Type="http://schemas.openxmlformats.org/officeDocument/2006/relationships/image" Target="media/image63.wmf" /><Relationship Id="rId134" Type="http://schemas.openxmlformats.org/officeDocument/2006/relationships/oleObject" Target="embeddings/oleObject68.bin" /><Relationship Id="rId135" Type="http://schemas.openxmlformats.org/officeDocument/2006/relationships/image" Target="media/image64.wmf" /><Relationship Id="rId136" Type="http://schemas.openxmlformats.org/officeDocument/2006/relationships/oleObject" Target="embeddings/oleObject69.bin" /><Relationship Id="rId137" Type="http://schemas.openxmlformats.org/officeDocument/2006/relationships/image" Target="media/image65.wmf" /><Relationship Id="rId138" Type="http://schemas.openxmlformats.org/officeDocument/2006/relationships/oleObject" Target="embeddings/oleObject70.bin" /><Relationship Id="rId139" Type="http://schemas.openxmlformats.org/officeDocument/2006/relationships/image" Target="media/image66.wmf" /><Relationship Id="rId14" Type="http://schemas.openxmlformats.org/officeDocument/2006/relationships/image" Target="media/image6.wmf" /><Relationship Id="rId140" Type="http://schemas.openxmlformats.org/officeDocument/2006/relationships/oleObject" Target="embeddings/oleObject71.bin" /><Relationship Id="rId141" Type="http://schemas.openxmlformats.org/officeDocument/2006/relationships/oleObject" Target="embeddings/oleObject72.bin" /><Relationship Id="rId142" Type="http://schemas.openxmlformats.org/officeDocument/2006/relationships/image" Target="media/image67.png" /><Relationship Id="rId143" Type="http://schemas.openxmlformats.org/officeDocument/2006/relationships/oleObject" Target="embeddings/oleObject73.bin" /><Relationship Id="rId144" Type="http://schemas.openxmlformats.org/officeDocument/2006/relationships/image" Target="media/image68.wmf" /><Relationship Id="rId145" Type="http://schemas.openxmlformats.org/officeDocument/2006/relationships/oleObject" Target="embeddings/oleObject74.bin" /><Relationship Id="rId146" Type="http://schemas.openxmlformats.org/officeDocument/2006/relationships/oleObject" Target="embeddings/oleObject75.bin" /><Relationship Id="rId147" Type="http://schemas.openxmlformats.org/officeDocument/2006/relationships/image" Target="media/image69.png" /><Relationship Id="rId148" Type="http://schemas.openxmlformats.org/officeDocument/2006/relationships/oleObject" Target="embeddings/oleObject76.bin" /><Relationship Id="rId149" Type="http://schemas.openxmlformats.org/officeDocument/2006/relationships/image" Target="media/image70.wmf" /><Relationship Id="rId15" Type="http://schemas.openxmlformats.org/officeDocument/2006/relationships/oleObject" Target="embeddings/oleObject6.bin" /><Relationship Id="rId150" Type="http://schemas.openxmlformats.org/officeDocument/2006/relationships/oleObject" Target="embeddings/oleObject77.bin" /><Relationship Id="rId151" Type="http://schemas.openxmlformats.org/officeDocument/2006/relationships/image" Target="media/image71.wmf" /><Relationship Id="rId152" Type="http://schemas.openxmlformats.org/officeDocument/2006/relationships/oleObject" Target="embeddings/oleObject78.bin" /><Relationship Id="rId153" Type="http://schemas.openxmlformats.org/officeDocument/2006/relationships/oleObject" Target="embeddings/oleObject79.bin" /><Relationship Id="rId154" Type="http://schemas.openxmlformats.org/officeDocument/2006/relationships/oleObject" Target="embeddings/oleObject80.bin" /><Relationship Id="rId155" Type="http://schemas.openxmlformats.org/officeDocument/2006/relationships/oleObject" Target="embeddings/oleObject81.bin" /><Relationship Id="rId156" Type="http://schemas.openxmlformats.org/officeDocument/2006/relationships/image" Target="media/image72.wmf" /><Relationship Id="rId157" Type="http://schemas.openxmlformats.org/officeDocument/2006/relationships/oleObject" Target="embeddings/oleObject82.bin" /><Relationship Id="rId158" Type="http://schemas.openxmlformats.org/officeDocument/2006/relationships/oleObject" Target="embeddings/oleObject83.bin" /><Relationship Id="rId159" Type="http://schemas.openxmlformats.org/officeDocument/2006/relationships/image" Target="media/image73.wmf" /><Relationship Id="rId16" Type="http://schemas.openxmlformats.org/officeDocument/2006/relationships/image" Target="media/image7.wmf" /><Relationship Id="rId160" Type="http://schemas.openxmlformats.org/officeDocument/2006/relationships/oleObject" Target="embeddings/oleObject84.bin" /><Relationship Id="rId161" Type="http://schemas.openxmlformats.org/officeDocument/2006/relationships/oleObject" Target="embeddings/oleObject85.bin" /><Relationship Id="rId162" Type="http://schemas.openxmlformats.org/officeDocument/2006/relationships/image" Target="media/image74.wmf" /><Relationship Id="rId163" Type="http://schemas.openxmlformats.org/officeDocument/2006/relationships/oleObject" Target="embeddings/oleObject86.bin" /><Relationship Id="rId164" Type="http://schemas.openxmlformats.org/officeDocument/2006/relationships/image" Target="media/image75.wmf" /><Relationship Id="rId165" Type="http://schemas.openxmlformats.org/officeDocument/2006/relationships/oleObject" Target="embeddings/oleObject87.bin" /><Relationship Id="rId166" Type="http://schemas.openxmlformats.org/officeDocument/2006/relationships/image" Target="media/image76.png" /><Relationship Id="rId167" Type="http://schemas.openxmlformats.org/officeDocument/2006/relationships/image" Target="media/image77.wmf" /><Relationship Id="rId168" Type="http://schemas.openxmlformats.org/officeDocument/2006/relationships/oleObject" Target="embeddings/oleObject88.bin" /><Relationship Id="rId169" Type="http://schemas.openxmlformats.org/officeDocument/2006/relationships/image" Target="media/image78.wmf" /><Relationship Id="rId17" Type="http://schemas.openxmlformats.org/officeDocument/2006/relationships/oleObject" Target="embeddings/oleObject7.bin" /><Relationship Id="rId170" Type="http://schemas.openxmlformats.org/officeDocument/2006/relationships/oleObject" Target="embeddings/oleObject89.bin" /><Relationship Id="rId171" Type="http://schemas.openxmlformats.org/officeDocument/2006/relationships/image" Target="media/image79.wmf" /><Relationship Id="rId172" Type="http://schemas.openxmlformats.org/officeDocument/2006/relationships/oleObject" Target="embeddings/oleObject90.bin" /><Relationship Id="rId173" Type="http://schemas.openxmlformats.org/officeDocument/2006/relationships/image" Target="media/image80.wmf" /><Relationship Id="rId174" Type="http://schemas.openxmlformats.org/officeDocument/2006/relationships/oleObject" Target="embeddings/oleObject91.bin" /><Relationship Id="rId175" Type="http://schemas.openxmlformats.org/officeDocument/2006/relationships/image" Target="media/image81.wmf" /><Relationship Id="rId176" Type="http://schemas.openxmlformats.org/officeDocument/2006/relationships/oleObject" Target="embeddings/oleObject92.bin" /><Relationship Id="rId177" Type="http://schemas.openxmlformats.org/officeDocument/2006/relationships/oleObject" Target="embeddings/oleObject93.bin" /><Relationship Id="rId178" Type="http://schemas.openxmlformats.org/officeDocument/2006/relationships/image" Target="media/image82.png" /><Relationship Id="rId179" Type="http://schemas.openxmlformats.org/officeDocument/2006/relationships/image" Target="media/image83.wmf" /><Relationship Id="rId18" Type="http://schemas.openxmlformats.org/officeDocument/2006/relationships/image" Target="media/image8.wmf" /><Relationship Id="rId180" Type="http://schemas.openxmlformats.org/officeDocument/2006/relationships/oleObject" Target="embeddings/oleObject94.bin" /><Relationship Id="rId181" Type="http://schemas.openxmlformats.org/officeDocument/2006/relationships/oleObject" Target="embeddings/oleObject95.bin" /><Relationship Id="rId182" Type="http://schemas.openxmlformats.org/officeDocument/2006/relationships/oleObject" Target="embeddings/oleObject96.bin" /><Relationship Id="rId183" Type="http://schemas.openxmlformats.org/officeDocument/2006/relationships/image" Target="media/image84.wmf" /><Relationship Id="rId184" Type="http://schemas.openxmlformats.org/officeDocument/2006/relationships/oleObject" Target="embeddings/oleObject97.bin" /><Relationship Id="rId185" Type="http://schemas.openxmlformats.org/officeDocument/2006/relationships/image" Target="media/image85.wmf" /><Relationship Id="rId186" Type="http://schemas.openxmlformats.org/officeDocument/2006/relationships/oleObject" Target="embeddings/oleObject98.bin" /><Relationship Id="rId187" Type="http://schemas.openxmlformats.org/officeDocument/2006/relationships/image" Target="media/image86.png" /><Relationship Id="rId188" Type="http://schemas.openxmlformats.org/officeDocument/2006/relationships/oleObject" Target="embeddings/oleObject99.bin" /><Relationship Id="rId189" Type="http://schemas.openxmlformats.org/officeDocument/2006/relationships/image" Target="media/image87.wmf" /><Relationship Id="rId19" Type="http://schemas.openxmlformats.org/officeDocument/2006/relationships/oleObject" Target="embeddings/oleObject8.bin" /><Relationship Id="rId190" Type="http://schemas.openxmlformats.org/officeDocument/2006/relationships/oleObject" Target="embeddings/oleObject100.bin" /><Relationship Id="rId191" Type="http://schemas.openxmlformats.org/officeDocument/2006/relationships/oleObject" Target="embeddings/oleObject101.bin" /><Relationship Id="rId192" Type="http://schemas.openxmlformats.org/officeDocument/2006/relationships/oleObject" Target="embeddings/oleObject102.bin" /><Relationship Id="rId193" Type="http://schemas.openxmlformats.org/officeDocument/2006/relationships/image" Target="media/image88.wmf" /><Relationship Id="rId194" Type="http://schemas.openxmlformats.org/officeDocument/2006/relationships/oleObject" Target="embeddings/oleObject103.bin" /><Relationship Id="rId195" Type="http://schemas.openxmlformats.org/officeDocument/2006/relationships/image" Target="media/image89.wmf" /><Relationship Id="rId196" Type="http://schemas.openxmlformats.org/officeDocument/2006/relationships/oleObject" Target="embeddings/oleObject104.bin" /><Relationship Id="rId197" Type="http://schemas.openxmlformats.org/officeDocument/2006/relationships/image" Target="media/image90.wmf" /><Relationship Id="rId198" Type="http://schemas.openxmlformats.org/officeDocument/2006/relationships/oleObject" Target="embeddings/oleObject105.bin" /><Relationship Id="rId199" Type="http://schemas.openxmlformats.org/officeDocument/2006/relationships/image" Target="media/image91.wmf" /><Relationship Id="rId2" Type="http://schemas.openxmlformats.org/officeDocument/2006/relationships/webSettings" Target="webSettings.xml" /><Relationship Id="rId20" Type="http://schemas.openxmlformats.org/officeDocument/2006/relationships/image" Target="media/image9.wmf" /><Relationship Id="rId200" Type="http://schemas.openxmlformats.org/officeDocument/2006/relationships/oleObject" Target="embeddings/oleObject106.bin" /><Relationship Id="rId201" Type="http://schemas.openxmlformats.org/officeDocument/2006/relationships/image" Target="media/image92.png" /><Relationship Id="rId202" Type="http://schemas.openxmlformats.org/officeDocument/2006/relationships/oleObject" Target="embeddings/oleObject107.bin" /><Relationship Id="rId203" Type="http://schemas.openxmlformats.org/officeDocument/2006/relationships/oleObject" Target="embeddings/oleObject108.bin" /><Relationship Id="rId204" Type="http://schemas.openxmlformats.org/officeDocument/2006/relationships/image" Target="media/image93.wmf" /><Relationship Id="rId205" Type="http://schemas.openxmlformats.org/officeDocument/2006/relationships/oleObject" Target="embeddings/oleObject109.bin" /><Relationship Id="rId206" Type="http://schemas.openxmlformats.org/officeDocument/2006/relationships/image" Target="media/image94.wmf" /><Relationship Id="rId207" Type="http://schemas.openxmlformats.org/officeDocument/2006/relationships/oleObject" Target="embeddings/oleObject110.bin" /><Relationship Id="rId208" Type="http://schemas.openxmlformats.org/officeDocument/2006/relationships/oleObject" Target="embeddings/oleObject111.bin" /><Relationship Id="rId209" Type="http://schemas.openxmlformats.org/officeDocument/2006/relationships/oleObject" Target="embeddings/oleObject112.bin" /><Relationship Id="rId21" Type="http://schemas.openxmlformats.org/officeDocument/2006/relationships/oleObject" Target="embeddings/oleObject9.bin" /><Relationship Id="rId210" Type="http://schemas.openxmlformats.org/officeDocument/2006/relationships/oleObject" Target="embeddings/oleObject113.bin" /><Relationship Id="rId211" Type="http://schemas.openxmlformats.org/officeDocument/2006/relationships/image" Target="media/image95.wmf" /><Relationship Id="rId212" Type="http://schemas.openxmlformats.org/officeDocument/2006/relationships/oleObject" Target="embeddings/oleObject114.bin" /><Relationship Id="rId213" Type="http://schemas.openxmlformats.org/officeDocument/2006/relationships/image" Target="media/image96.wmf" /><Relationship Id="rId214" Type="http://schemas.openxmlformats.org/officeDocument/2006/relationships/oleObject" Target="embeddings/oleObject115.bin" /><Relationship Id="rId215" Type="http://schemas.openxmlformats.org/officeDocument/2006/relationships/image" Target="media/image97.wmf" /><Relationship Id="rId216" Type="http://schemas.openxmlformats.org/officeDocument/2006/relationships/oleObject" Target="embeddings/oleObject116.bin" /><Relationship Id="rId217" Type="http://schemas.openxmlformats.org/officeDocument/2006/relationships/image" Target="media/image98.png" /><Relationship Id="rId218" Type="http://schemas.openxmlformats.org/officeDocument/2006/relationships/oleObject" Target="embeddings/oleObject117.bin" /><Relationship Id="rId219" Type="http://schemas.openxmlformats.org/officeDocument/2006/relationships/image" Target="media/image99.wmf" /><Relationship Id="rId22" Type="http://schemas.openxmlformats.org/officeDocument/2006/relationships/image" Target="media/image10.wmf" /><Relationship Id="rId220" Type="http://schemas.openxmlformats.org/officeDocument/2006/relationships/oleObject" Target="embeddings/oleObject118.bin" /><Relationship Id="rId221" Type="http://schemas.openxmlformats.org/officeDocument/2006/relationships/oleObject" Target="embeddings/oleObject119.bin" /><Relationship Id="rId222" Type="http://schemas.openxmlformats.org/officeDocument/2006/relationships/oleObject" Target="embeddings/oleObject120.bin" /><Relationship Id="rId223" Type="http://schemas.openxmlformats.org/officeDocument/2006/relationships/image" Target="media/image100.png" /><Relationship Id="rId224" Type="http://schemas.openxmlformats.org/officeDocument/2006/relationships/oleObject" Target="embeddings/oleObject121.bin" /><Relationship Id="rId225" Type="http://schemas.openxmlformats.org/officeDocument/2006/relationships/image" Target="media/image101.wmf" /><Relationship Id="rId226" Type="http://schemas.openxmlformats.org/officeDocument/2006/relationships/oleObject" Target="embeddings/oleObject122.bin" /><Relationship Id="rId227" Type="http://schemas.openxmlformats.org/officeDocument/2006/relationships/image" Target="media/image102.wmf" /><Relationship Id="rId228" Type="http://schemas.openxmlformats.org/officeDocument/2006/relationships/oleObject" Target="embeddings/oleObject123.bin" /><Relationship Id="rId229" Type="http://schemas.openxmlformats.org/officeDocument/2006/relationships/oleObject" Target="embeddings/oleObject124.bin" /><Relationship Id="rId23" Type="http://schemas.openxmlformats.org/officeDocument/2006/relationships/oleObject" Target="embeddings/oleObject10.bin" /><Relationship Id="rId230" Type="http://schemas.openxmlformats.org/officeDocument/2006/relationships/oleObject" Target="embeddings/oleObject125.bin" /><Relationship Id="rId231" Type="http://schemas.openxmlformats.org/officeDocument/2006/relationships/oleObject" Target="embeddings/oleObject126.bin" /><Relationship Id="rId232" Type="http://schemas.openxmlformats.org/officeDocument/2006/relationships/image" Target="media/image103.jpeg" /><Relationship Id="rId233" Type="http://schemas.openxmlformats.org/officeDocument/2006/relationships/oleObject" Target="embeddings/oleObject127.bin" /><Relationship Id="rId234" Type="http://schemas.openxmlformats.org/officeDocument/2006/relationships/image" Target="media/image104.wmf" /><Relationship Id="rId235" Type="http://schemas.openxmlformats.org/officeDocument/2006/relationships/oleObject" Target="embeddings/oleObject128.bin" /><Relationship Id="rId236" Type="http://schemas.openxmlformats.org/officeDocument/2006/relationships/image" Target="media/image105.wmf" /><Relationship Id="rId237" Type="http://schemas.openxmlformats.org/officeDocument/2006/relationships/oleObject" Target="embeddings/oleObject129.bin" /><Relationship Id="rId238" Type="http://schemas.openxmlformats.org/officeDocument/2006/relationships/oleObject" Target="embeddings/oleObject130.bin" /><Relationship Id="rId239" Type="http://schemas.openxmlformats.org/officeDocument/2006/relationships/oleObject" Target="embeddings/oleObject131.bin" /><Relationship Id="rId24" Type="http://schemas.openxmlformats.org/officeDocument/2006/relationships/image" Target="media/image11.png" /><Relationship Id="rId240" Type="http://schemas.openxmlformats.org/officeDocument/2006/relationships/oleObject" Target="embeddings/oleObject132.bin" /><Relationship Id="rId241" Type="http://schemas.openxmlformats.org/officeDocument/2006/relationships/image" Target="media/image106.wmf" /><Relationship Id="rId242" Type="http://schemas.openxmlformats.org/officeDocument/2006/relationships/oleObject" Target="embeddings/oleObject133.bin" /><Relationship Id="rId243" Type="http://schemas.openxmlformats.org/officeDocument/2006/relationships/image" Target="media/image107.wmf" /><Relationship Id="rId244" Type="http://schemas.openxmlformats.org/officeDocument/2006/relationships/oleObject" Target="embeddings/oleObject134.bin" /><Relationship Id="rId245" Type="http://schemas.openxmlformats.org/officeDocument/2006/relationships/image" Target="media/image108.png" /><Relationship Id="rId246" Type="http://schemas.openxmlformats.org/officeDocument/2006/relationships/oleObject" Target="embeddings/oleObject135.bin" /><Relationship Id="rId247" Type="http://schemas.openxmlformats.org/officeDocument/2006/relationships/image" Target="media/image109.wmf" /><Relationship Id="rId248" Type="http://schemas.openxmlformats.org/officeDocument/2006/relationships/oleObject" Target="embeddings/oleObject136.bin" /><Relationship Id="rId249" Type="http://schemas.openxmlformats.org/officeDocument/2006/relationships/oleObject" Target="embeddings/oleObject137.bin" /><Relationship Id="rId25" Type="http://schemas.openxmlformats.org/officeDocument/2006/relationships/image" Target="media/image12.wmf" /><Relationship Id="rId250" Type="http://schemas.openxmlformats.org/officeDocument/2006/relationships/image" Target="media/image110.wmf" /><Relationship Id="rId251" Type="http://schemas.openxmlformats.org/officeDocument/2006/relationships/oleObject" Target="embeddings/oleObject138.bin" /><Relationship Id="rId252" Type="http://schemas.openxmlformats.org/officeDocument/2006/relationships/oleObject" Target="embeddings/oleObject139.bin" /><Relationship Id="rId253" Type="http://schemas.openxmlformats.org/officeDocument/2006/relationships/image" Target="media/image111.wmf" /><Relationship Id="rId254" Type="http://schemas.openxmlformats.org/officeDocument/2006/relationships/oleObject" Target="embeddings/oleObject140.bin" /><Relationship Id="rId255" Type="http://schemas.openxmlformats.org/officeDocument/2006/relationships/image" Target="media/image112.wmf" /><Relationship Id="rId256" Type="http://schemas.openxmlformats.org/officeDocument/2006/relationships/oleObject" Target="embeddings/oleObject141.bin" /><Relationship Id="rId257" Type="http://schemas.openxmlformats.org/officeDocument/2006/relationships/oleObject" Target="embeddings/oleObject142.bin" /><Relationship Id="rId258" Type="http://schemas.openxmlformats.org/officeDocument/2006/relationships/image" Target="media/image113.wmf" /><Relationship Id="rId259" Type="http://schemas.openxmlformats.org/officeDocument/2006/relationships/oleObject" Target="embeddings/oleObject143.bin" /><Relationship Id="rId26" Type="http://schemas.openxmlformats.org/officeDocument/2006/relationships/oleObject" Target="embeddings/oleObject11.bin" /><Relationship Id="rId260" Type="http://schemas.openxmlformats.org/officeDocument/2006/relationships/oleObject" Target="embeddings/oleObject144.bin" /><Relationship Id="rId261" Type="http://schemas.openxmlformats.org/officeDocument/2006/relationships/oleObject" Target="embeddings/oleObject145.bin" /><Relationship Id="rId262" Type="http://schemas.openxmlformats.org/officeDocument/2006/relationships/oleObject" Target="embeddings/oleObject146.bin" /><Relationship Id="rId263" Type="http://schemas.openxmlformats.org/officeDocument/2006/relationships/image" Target="media/image114.png" /><Relationship Id="rId264" Type="http://schemas.openxmlformats.org/officeDocument/2006/relationships/image" Target="media/image115.wmf" /><Relationship Id="rId265" Type="http://schemas.openxmlformats.org/officeDocument/2006/relationships/oleObject" Target="embeddings/oleObject147.bin" /><Relationship Id="rId266" Type="http://schemas.openxmlformats.org/officeDocument/2006/relationships/image" Target="media/image116.wmf" /><Relationship Id="rId267" Type="http://schemas.openxmlformats.org/officeDocument/2006/relationships/oleObject" Target="embeddings/oleObject148.bin" /><Relationship Id="rId268" Type="http://schemas.openxmlformats.org/officeDocument/2006/relationships/image" Target="media/image117.wmf" /><Relationship Id="rId269" Type="http://schemas.openxmlformats.org/officeDocument/2006/relationships/oleObject" Target="embeddings/oleObject149.bin" /><Relationship Id="rId27" Type="http://schemas.openxmlformats.org/officeDocument/2006/relationships/image" Target="media/image13.wmf" /><Relationship Id="rId270" Type="http://schemas.openxmlformats.org/officeDocument/2006/relationships/image" Target="media/image118.wmf" /><Relationship Id="rId271" Type="http://schemas.openxmlformats.org/officeDocument/2006/relationships/oleObject" Target="embeddings/oleObject150.bin" /><Relationship Id="rId272" Type="http://schemas.openxmlformats.org/officeDocument/2006/relationships/oleObject" Target="embeddings/oleObject151.bin" /><Relationship Id="rId273" Type="http://schemas.openxmlformats.org/officeDocument/2006/relationships/image" Target="media/image119.wmf" /><Relationship Id="rId274" Type="http://schemas.openxmlformats.org/officeDocument/2006/relationships/oleObject" Target="embeddings/oleObject152.bin" /><Relationship Id="rId275" Type="http://schemas.openxmlformats.org/officeDocument/2006/relationships/oleObject" Target="embeddings/oleObject153.bin" /><Relationship Id="rId276" Type="http://schemas.openxmlformats.org/officeDocument/2006/relationships/image" Target="media/image120.wmf" /><Relationship Id="rId277" Type="http://schemas.openxmlformats.org/officeDocument/2006/relationships/oleObject" Target="embeddings/oleObject154.bin" /><Relationship Id="rId278" Type="http://schemas.openxmlformats.org/officeDocument/2006/relationships/image" Target="media/image121.wmf" /><Relationship Id="rId279" Type="http://schemas.openxmlformats.org/officeDocument/2006/relationships/oleObject" Target="embeddings/oleObject155.bin" /><Relationship Id="rId28" Type="http://schemas.openxmlformats.org/officeDocument/2006/relationships/oleObject" Target="embeddings/oleObject12.bin" /><Relationship Id="rId280" Type="http://schemas.openxmlformats.org/officeDocument/2006/relationships/image" Target="media/image122.wmf" /><Relationship Id="rId281" Type="http://schemas.openxmlformats.org/officeDocument/2006/relationships/oleObject" Target="embeddings/oleObject156.bin" /><Relationship Id="rId282" Type="http://schemas.openxmlformats.org/officeDocument/2006/relationships/oleObject" Target="embeddings/oleObject157.bin" /><Relationship Id="rId283" Type="http://schemas.openxmlformats.org/officeDocument/2006/relationships/oleObject" Target="embeddings/oleObject158.bin" /><Relationship Id="rId284" Type="http://schemas.openxmlformats.org/officeDocument/2006/relationships/oleObject" Target="embeddings/oleObject159.bin" /><Relationship Id="rId285" Type="http://schemas.openxmlformats.org/officeDocument/2006/relationships/image" Target="media/image123.wmf" /><Relationship Id="rId286" Type="http://schemas.openxmlformats.org/officeDocument/2006/relationships/oleObject" Target="embeddings/oleObject160.bin" /><Relationship Id="rId287" Type="http://schemas.openxmlformats.org/officeDocument/2006/relationships/image" Target="media/image124.wmf" /><Relationship Id="rId288" Type="http://schemas.openxmlformats.org/officeDocument/2006/relationships/oleObject" Target="embeddings/oleObject161.bin" /><Relationship Id="rId289" Type="http://schemas.openxmlformats.org/officeDocument/2006/relationships/oleObject" Target="embeddings/oleObject162.bin" /><Relationship Id="rId29" Type="http://schemas.openxmlformats.org/officeDocument/2006/relationships/image" Target="media/image14.wmf" /><Relationship Id="rId290" Type="http://schemas.openxmlformats.org/officeDocument/2006/relationships/oleObject" Target="embeddings/oleObject163.bin" /><Relationship Id="rId291" Type="http://schemas.openxmlformats.org/officeDocument/2006/relationships/oleObject" Target="embeddings/oleObject164.bin" /><Relationship Id="rId292" Type="http://schemas.openxmlformats.org/officeDocument/2006/relationships/oleObject" Target="embeddings/oleObject165.bin" /><Relationship Id="rId293" Type="http://schemas.openxmlformats.org/officeDocument/2006/relationships/oleObject" Target="embeddings/oleObject166.bin" /><Relationship Id="rId294" Type="http://schemas.openxmlformats.org/officeDocument/2006/relationships/oleObject" Target="embeddings/oleObject167.bin" /><Relationship Id="rId295" Type="http://schemas.openxmlformats.org/officeDocument/2006/relationships/oleObject" Target="embeddings/oleObject168.bin" /><Relationship Id="rId296" Type="http://schemas.openxmlformats.org/officeDocument/2006/relationships/image" Target="media/image125.wmf" /><Relationship Id="rId297" Type="http://schemas.openxmlformats.org/officeDocument/2006/relationships/oleObject" Target="embeddings/oleObject169.bin" /><Relationship Id="rId298" Type="http://schemas.openxmlformats.org/officeDocument/2006/relationships/oleObject" Target="embeddings/oleObject170.bin" /><Relationship Id="rId299" Type="http://schemas.openxmlformats.org/officeDocument/2006/relationships/image" Target="media/image126.wmf" /><Relationship Id="rId3" Type="http://schemas.openxmlformats.org/officeDocument/2006/relationships/fontTable" Target="fontTable.xml" /><Relationship Id="rId30" Type="http://schemas.openxmlformats.org/officeDocument/2006/relationships/oleObject" Target="embeddings/oleObject13.bin" /><Relationship Id="rId300" Type="http://schemas.openxmlformats.org/officeDocument/2006/relationships/oleObject" Target="embeddings/oleObject171.bin" /><Relationship Id="rId301" Type="http://schemas.openxmlformats.org/officeDocument/2006/relationships/image" Target="media/image127.wmf" /><Relationship Id="rId302" Type="http://schemas.openxmlformats.org/officeDocument/2006/relationships/oleObject" Target="embeddings/oleObject172.bin" /><Relationship Id="rId303" Type="http://schemas.openxmlformats.org/officeDocument/2006/relationships/image" Target="media/image128.wmf" /><Relationship Id="rId304" Type="http://schemas.openxmlformats.org/officeDocument/2006/relationships/oleObject" Target="embeddings/oleObject173.bin" /><Relationship Id="rId305" Type="http://schemas.openxmlformats.org/officeDocument/2006/relationships/oleObject" Target="embeddings/oleObject174.bin" /><Relationship Id="rId306" Type="http://schemas.openxmlformats.org/officeDocument/2006/relationships/oleObject" Target="embeddings/oleObject175.bin" /><Relationship Id="rId307" Type="http://schemas.openxmlformats.org/officeDocument/2006/relationships/image" Target="media/image129.wmf" /><Relationship Id="rId308" Type="http://schemas.openxmlformats.org/officeDocument/2006/relationships/oleObject" Target="embeddings/oleObject176.bin" /><Relationship Id="rId309" Type="http://schemas.openxmlformats.org/officeDocument/2006/relationships/image" Target="media/image130.wmf" /><Relationship Id="rId31" Type="http://schemas.openxmlformats.org/officeDocument/2006/relationships/image" Target="media/image15.wmf" /><Relationship Id="rId310" Type="http://schemas.openxmlformats.org/officeDocument/2006/relationships/oleObject" Target="embeddings/oleObject177.bin" /><Relationship Id="rId311" Type="http://schemas.openxmlformats.org/officeDocument/2006/relationships/image" Target="media/image131.png" /><Relationship Id="rId312" Type="http://schemas.openxmlformats.org/officeDocument/2006/relationships/image" Target="media/image132.wmf" /><Relationship Id="rId313" Type="http://schemas.openxmlformats.org/officeDocument/2006/relationships/oleObject" Target="embeddings/oleObject178.bin" /><Relationship Id="rId314" Type="http://schemas.openxmlformats.org/officeDocument/2006/relationships/image" Target="media/image133.wmf" /><Relationship Id="rId315" Type="http://schemas.openxmlformats.org/officeDocument/2006/relationships/oleObject" Target="embeddings/oleObject179.bin" /><Relationship Id="rId316" Type="http://schemas.openxmlformats.org/officeDocument/2006/relationships/image" Target="media/image134.wmf" /><Relationship Id="rId317" Type="http://schemas.openxmlformats.org/officeDocument/2006/relationships/oleObject" Target="embeddings/oleObject180.bin" /><Relationship Id="rId318" Type="http://schemas.openxmlformats.org/officeDocument/2006/relationships/image" Target="media/image135.wmf" /><Relationship Id="rId319" Type="http://schemas.openxmlformats.org/officeDocument/2006/relationships/oleObject" Target="embeddings/oleObject181.bin" /><Relationship Id="rId32" Type="http://schemas.openxmlformats.org/officeDocument/2006/relationships/oleObject" Target="embeddings/oleObject14.bin" /><Relationship Id="rId320" Type="http://schemas.openxmlformats.org/officeDocument/2006/relationships/oleObject" Target="embeddings/oleObject182.bin" /><Relationship Id="rId321" Type="http://schemas.openxmlformats.org/officeDocument/2006/relationships/oleObject" Target="embeddings/oleObject183.bin" /><Relationship Id="rId322" Type="http://schemas.openxmlformats.org/officeDocument/2006/relationships/oleObject" Target="embeddings/oleObject184.bin" /><Relationship Id="rId323" Type="http://schemas.openxmlformats.org/officeDocument/2006/relationships/image" Target="media/image136.wmf" /><Relationship Id="rId324" Type="http://schemas.openxmlformats.org/officeDocument/2006/relationships/oleObject" Target="embeddings/oleObject185.bin" /><Relationship Id="rId325" Type="http://schemas.openxmlformats.org/officeDocument/2006/relationships/image" Target="media/image137.wmf" /><Relationship Id="rId326" Type="http://schemas.openxmlformats.org/officeDocument/2006/relationships/oleObject" Target="embeddings/oleObject186.bin" /><Relationship Id="rId327" Type="http://schemas.openxmlformats.org/officeDocument/2006/relationships/image" Target="media/image138.png" /><Relationship Id="rId328" Type="http://schemas.openxmlformats.org/officeDocument/2006/relationships/oleObject" Target="embeddings/oleObject187.bin" /><Relationship Id="rId329" Type="http://schemas.openxmlformats.org/officeDocument/2006/relationships/image" Target="media/image139.wmf" /><Relationship Id="rId33" Type="http://schemas.openxmlformats.org/officeDocument/2006/relationships/image" Target="media/image16.wmf" /><Relationship Id="rId330" Type="http://schemas.openxmlformats.org/officeDocument/2006/relationships/oleObject" Target="embeddings/oleObject188.bin" /><Relationship Id="rId331" Type="http://schemas.openxmlformats.org/officeDocument/2006/relationships/image" Target="media/image140.wmf" /><Relationship Id="rId332" Type="http://schemas.openxmlformats.org/officeDocument/2006/relationships/oleObject" Target="embeddings/oleObject189.bin" /><Relationship Id="rId333" Type="http://schemas.openxmlformats.org/officeDocument/2006/relationships/image" Target="media/image141.wmf" /><Relationship Id="rId334" Type="http://schemas.openxmlformats.org/officeDocument/2006/relationships/oleObject" Target="embeddings/oleObject190.bin" /><Relationship Id="rId335" Type="http://schemas.openxmlformats.org/officeDocument/2006/relationships/image" Target="media/image142.wmf" /><Relationship Id="rId336" Type="http://schemas.openxmlformats.org/officeDocument/2006/relationships/oleObject" Target="embeddings/oleObject191.bin" /><Relationship Id="rId337" Type="http://schemas.openxmlformats.org/officeDocument/2006/relationships/image" Target="media/image143.wmf" /><Relationship Id="rId338" Type="http://schemas.openxmlformats.org/officeDocument/2006/relationships/oleObject" Target="embeddings/oleObject192.bin" /><Relationship Id="rId339" Type="http://schemas.openxmlformats.org/officeDocument/2006/relationships/image" Target="media/image144.wmf" /><Relationship Id="rId34" Type="http://schemas.openxmlformats.org/officeDocument/2006/relationships/oleObject" Target="embeddings/oleObject15.bin" /><Relationship Id="rId340" Type="http://schemas.openxmlformats.org/officeDocument/2006/relationships/oleObject" Target="embeddings/oleObject193.bin" /><Relationship Id="rId341" Type="http://schemas.openxmlformats.org/officeDocument/2006/relationships/image" Target="media/image145.wmf" /><Relationship Id="rId342" Type="http://schemas.openxmlformats.org/officeDocument/2006/relationships/oleObject" Target="embeddings/oleObject194.bin" /><Relationship Id="rId343" Type="http://schemas.openxmlformats.org/officeDocument/2006/relationships/image" Target="media/image146.wmf" /><Relationship Id="rId344" Type="http://schemas.openxmlformats.org/officeDocument/2006/relationships/oleObject" Target="embeddings/oleObject195.bin" /><Relationship Id="rId345" Type="http://schemas.openxmlformats.org/officeDocument/2006/relationships/image" Target="media/image147.jpeg" /><Relationship Id="rId346" Type="http://schemas.openxmlformats.org/officeDocument/2006/relationships/image" Target="media/image148.wmf" /><Relationship Id="rId347" Type="http://schemas.openxmlformats.org/officeDocument/2006/relationships/oleObject" Target="embeddings/oleObject196.bin" /><Relationship Id="rId348" Type="http://schemas.openxmlformats.org/officeDocument/2006/relationships/image" Target="media/image149.wmf" /><Relationship Id="rId349" Type="http://schemas.openxmlformats.org/officeDocument/2006/relationships/oleObject" Target="embeddings/oleObject197.bin" /><Relationship Id="rId35" Type="http://schemas.openxmlformats.org/officeDocument/2006/relationships/image" Target="media/image17.wmf" /><Relationship Id="rId350" Type="http://schemas.openxmlformats.org/officeDocument/2006/relationships/image" Target="media/image150.wmf" /><Relationship Id="rId351" Type="http://schemas.openxmlformats.org/officeDocument/2006/relationships/oleObject" Target="embeddings/oleObject198.bin" /><Relationship Id="rId352" Type="http://schemas.openxmlformats.org/officeDocument/2006/relationships/image" Target="media/image151.wmf" /><Relationship Id="rId353" Type="http://schemas.openxmlformats.org/officeDocument/2006/relationships/oleObject" Target="embeddings/oleObject199.bin" /><Relationship Id="rId354" Type="http://schemas.openxmlformats.org/officeDocument/2006/relationships/oleObject" Target="embeddings/oleObject200.bin" /><Relationship Id="rId355" Type="http://schemas.openxmlformats.org/officeDocument/2006/relationships/image" Target="media/image152.wmf" /><Relationship Id="rId356" Type="http://schemas.openxmlformats.org/officeDocument/2006/relationships/oleObject" Target="embeddings/oleObject201.bin" /><Relationship Id="rId357" Type="http://schemas.openxmlformats.org/officeDocument/2006/relationships/image" Target="media/image153.wmf" /><Relationship Id="rId358" Type="http://schemas.openxmlformats.org/officeDocument/2006/relationships/oleObject" Target="embeddings/oleObject202.bin" /><Relationship Id="rId359" Type="http://schemas.openxmlformats.org/officeDocument/2006/relationships/image" Target="media/image154.wmf" /><Relationship Id="rId36" Type="http://schemas.openxmlformats.org/officeDocument/2006/relationships/oleObject" Target="embeddings/oleObject16.bin" /><Relationship Id="rId360" Type="http://schemas.openxmlformats.org/officeDocument/2006/relationships/oleObject" Target="embeddings/oleObject203.bin" /><Relationship Id="rId361" Type="http://schemas.openxmlformats.org/officeDocument/2006/relationships/image" Target="media/image155.wmf" /><Relationship Id="rId362" Type="http://schemas.openxmlformats.org/officeDocument/2006/relationships/oleObject" Target="embeddings/oleObject204.bin" /><Relationship Id="rId363" Type="http://schemas.openxmlformats.org/officeDocument/2006/relationships/oleObject" Target="embeddings/oleObject205.bin" /><Relationship Id="rId364" Type="http://schemas.openxmlformats.org/officeDocument/2006/relationships/image" Target="media/image156.wmf" /><Relationship Id="rId365" Type="http://schemas.openxmlformats.org/officeDocument/2006/relationships/oleObject" Target="embeddings/oleObject206.bin" /><Relationship Id="rId366" Type="http://schemas.openxmlformats.org/officeDocument/2006/relationships/oleObject" Target="embeddings/oleObject207.bin" /><Relationship Id="rId367" Type="http://schemas.openxmlformats.org/officeDocument/2006/relationships/oleObject" Target="embeddings/oleObject208.bin" /><Relationship Id="rId368" Type="http://schemas.openxmlformats.org/officeDocument/2006/relationships/image" Target="media/image157.png" /><Relationship Id="rId369" Type="http://schemas.openxmlformats.org/officeDocument/2006/relationships/header" Target="header1.xml" /><Relationship Id="rId37" Type="http://schemas.openxmlformats.org/officeDocument/2006/relationships/image" Target="media/image18.png" /><Relationship Id="rId370" Type="http://schemas.openxmlformats.org/officeDocument/2006/relationships/header" Target="header2.xml" /><Relationship Id="rId371" Type="http://schemas.openxmlformats.org/officeDocument/2006/relationships/footer" Target="footer1.xml" /><Relationship Id="rId372" Type="http://schemas.openxmlformats.org/officeDocument/2006/relationships/footer" Target="footer2.xml" /><Relationship Id="rId373" Type="http://schemas.openxmlformats.org/officeDocument/2006/relationships/theme" Target="theme/theme1.xml" /><Relationship Id="rId374" Type="http://schemas.openxmlformats.org/officeDocument/2006/relationships/numbering" Target="numbering.xml" /><Relationship Id="rId375" Type="http://schemas.openxmlformats.org/officeDocument/2006/relationships/styles" Target="styles.xml" /><Relationship Id="rId38" Type="http://schemas.openxmlformats.org/officeDocument/2006/relationships/image" Target="media/image19.wmf" /><Relationship Id="rId39" Type="http://schemas.openxmlformats.org/officeDocument/2006/relationships/oleObject" Target="embeddings/oleObject17.bin" /><Relationship Id="rId4" Type="http://schemas.openxmlformats.org/officeDocument/2006/relationships/image" Target="media/image1.png" /><Relationship Id="rId40" Type="http://schemas.openxmlformats.org/officeDocument/2006/relationships/image" Target="media/image20.wmf" /><Relationship Id="rId41" Type="http://schemas.openxmlformats.org/officeDocument/2006/relationships/oleObject" Target="embeddings/oleObject18.bin" /><Relationship Id="rId42" Type="http://schemas.openxmlformats.org/officeDocument/2006/relationships/image" Target="media/image21.wmf" /><Relationship Id="rId43" Type="http://schemas.openxmlformats.org/officeDocument/2006/relationships/oleObject" Target="embeddings/oleObject19.bin" /><Relationship Id="rId44" Type="http://schemas.openxmlformats.org/officeDocument/2006/relationships/image" Target="media/image22.wmf" /><Relationship Id="rId45" Type="http://schemas.openxmlformats.org/officeDocument/2006/relationships/oleObject" Target="embeddings/oleObject20.bin" /><Relationship Id="rId46" Type="http://schemas.openxmlformats.org/officeDocument/2006/relationships/oleObject" Target="embeddings/oleObject21.bin" /><Relationship Id="rId47" Type="http://schemas.openxmlformats.org/officeDocument/2006/relationships/image" Target="media/image23.wmf" /><Relationship Id="rId48" Type="http://schemas.openxmlformats.org/officeDocument/2006/relationships/oleObject" Target="embeddings/oleObject22.bin" /><Relationship Id="rId49" Type="http://schemas.openxmlformats.org/officeDocument/2006/relationships/image" Target="media/image24.wmf" /><Relationship Id="rId5" Type="http://schemas.openxmlformats.org/officeDocument/2006/relationships/image" Target="media/image2.wmf" /><Relationship Id="rId50" Type="http://schemas.openxmlformats.org/officeDocument/2006/relationships/oleObject" Target="embeddings/oleObject23.bin" /><Relationship Id="rId51" Type="http://schemas.openxmlformats.org/officeDocument/2006/relationships/oleObject" Target="embeddings/oleObject24.bin" /><Relationship Id="rId52" Type="http://schemas.openxmlformats.org/officeDocument/2006/relationships/image" Target="media/image25.wmf" /><Relationship Id="rId53" Type="http://schemas.openxmlformats.org/officeDocument/2006/relationships/oleObject" Target="embeddings/oleObject25.bin" /><Relationship Id="rId54" Type="http://schemas.openxmlformats.org/officeDocument/2006/relationships/image" Target="media/image26.wmf" /><Relationship Id="rId55" Type="http://schemas.openxmlformats.org/officeDocument/2006/relationships/oleObject" Target="embeddings/oleObject26.bin" /><Relationship Id="rId56" Type="http://schemas.openxmlformats.org/officeDocument/2006/relationships/image" Target="media/image27.wmf" /><Relationship Id="rId57" Type="http://schemas.openxmlformats.org/officeDocument/2006/relationships/oleObject" Target="embeddings/oleObject27.bin" /><Relationship Id="rId58" Type="http://schemas.openxmlformats.org/officeDocument/2006/relationships/image" Target="media/image28.png" /><Relationship Id="rId59" Type="http://schemas.openxmlformats.org/officeDocument/2006/relationships/image" Target="media/image29.wmf" /><Relationship Id="rId6" Type="http://schemas.openxmlformats.org/officeDocument/2006/relationships/oleObject" Target="embeddings/oleObject1.bin" /><Relationship Id="rId60" Type="http://schemas.openxmlformats.org/officeDocument/2006/relationships/oleObject" Target="embeddings/oleObject28.bin" /><Relationship Id="rId61" Type="http://schemas.openxmlformats.org/officeDocument/2006/relationships/image" Target="media/image30.wmf" /><Relationship Id="rId62" Type="http://schemas.openxmlformats.org/officeDocument/2006/relationships/oleObject" Target="embeddings/oleObject29.bin" /><Relationship Id="rId63" Type="http://schemas.openxmlformats.org/officeDocument/2006/relationships/image" Target="media/image31.wmf" /><Relationship Id="rId64" Type="http://schemas.openxmlformats.org/officeDocument/2006/relationships/oleObject" Target="embeddings/oleObject30.bin" /><Relationship Id="rId65" Type="http://schemas.openxmlformats.org/officeDocument/2006/relationships/image" Target="media/image32.wmf" /><Relationship Id="rId66" Type="http://schemas.openxmlformats.org/officeDocument/2006/relationships/oleObject" Target="embeddings/oleObject31.bin" /><Relationship Id="rId67" Type="http://schemas.openxmlformats.org/officeDocument/2006/relationships/image" Target="media/image33.wmf" /><Relationship Id="rId68" Type="http://schemas.openxmlformats.org/officeDocument/2006/relationships/oleObject" Target="embeddings/oleObject32.bin" /><Relationship Id="rId69" Type="http://schemas.openxmlformats.org/officeDocument/2006/relationships/oleObject" Target="embeddings/oleObject33.bin" /><Relationship Id="rId7" Type="http://schemas.openxmlformats.org/officeDocument/2006/relationships/image" Target="media/image3.wmf" /><Relationship Id="rId70" Type="http://schemas.openxmlformats.org/officeDocument/2006/relationships/oleObject" Target="embeddings/oleObject34.bin" /><Relationship Id="rId71" Type="http://schemas.openxmlformats.org/officeDocument/2006/relationships/image" Target="media/image34.wmf" /><Relationship Id="rId72" Type="http://schemas.openxmlformats.org/officeDocument/2006/relationships/oleObject" Target="embeddings/oleObject35.bin" /><Relationship Id="rId73" Type="http://schemas.openxmlformats.org/officeDocument/2006/relationships/image" Target="media/image35.wmf" /><Relationship Id="rId74" Type="http://schemas.openxmlformats.org/officeDocument/2006/relationships/oleObject" Target="embeddings/oleObject36.bin" /><Relationship Id="rId75" Type="http://schemas.openxmlformats.org/officeDocument/2006/relationships/oleObject" Target="embeddings/oleObject37.bin" /><Relationship Id="rId76" Type="http://schemas.openxmlformats.org/officeDocument/2006/relationships/oleObject" Target="embeddings/oleObject38.bin" /><Relationship Id="rId77" Type="http://schemas.openxmlformats.org/officeDocument/2006/relationships/oleObject" Target="embeddings/oleObject39.bin" /><Relationship Id="rId78" Type="http://schemas.openxmlformats.org/officeDocument/2006/relationships/oleObject" Target="embeddings/oleObject40.bin" /><Relationship Id="rId79" Type="http://schemas.openxmlformats.org/officeDocument/2006/relationships/image" Target="media/image36.wmf" /><Relationship Id="rId8" Type="http://schemas.openxmlformats.org/officeDocument/2006/relationships/oleObject" Target="embeddings/oleObject2.bin" /><Relationship Id="rId80" Type="http://schemas.openxmlformats.org/officeDocument/2006/relationships/oleObject" Target="embeddings/oleObject41.bin" /><Relationship Id="rId81" Type="http://schemas.openxmlformats.org/officeDocument/2006/relationships/image" Target="media/image37.wmf" /><Relationship Id="rId82" Type="http://schemas.openxmlformats.org/officeDocument/2006/relationships/oleObject" Target="embeddings/oleObject42.bin" /><Relationship Id="rId83" Type="http://schemas.openxmlformats.org/officeDocument/2006/relationships/image" Target="media/image38.png" /><Relationship Id="rId84" Type="http://schemas.openxmlformats.org/officeDocument/2006/relationships/oleObject" Target="embeddings/oleObject43.bin" /><Relationship Id="rId85" Type="http://schemas.openxmlformats.org/officeDocument/2006/relationships/image" Target="media/image39.wmf" /><Relationship Id="rId86" Type="http://schemas.openxmlformats.org/officeDocument/2006/relationships/oleObject" Target="embeddings/oleObject44.bin" /><Relationship Id="rId87" Type="http://schemas.openxmlformats.org/officeDocument/2006/relationships/image" Target="media/image40.wmf" /><Relationship Id="rId88" Type="http://schemas.openxmlformats.org/officeDocument/2006/relationships/oleObject" Target="embeddings/oleObject45.bin" /><Relationship Id="rId89" Type="http://schemas.openxmlformats.org/officeDocument/2006/relationships/image" Target="media/image41.wmf" /><Relationship Id="rId9" Type="http://schemas.openxmlformats.org/officeDocument/2006/relationships/oleObject" Target="embeddings/oleObject3.bin" /><Relationship Id="rId90" Type="http://schemas.openxmlformats.org/officeDocument/2006/relationships/oleObject" Target="embeddings/oleObject46.bin" /><Relationship Id="rId91" Type="http://schemas.openxmlformats.org/officeDocument/2006/relationships/oleObject" Target="embeddings/oleObject47.bin" /><Relationship Id="rId92" Type="http://schemas.openxmlformats.org/officeDocument/2006/relationships/image" Target="media/image42.wmf" /><Relationship Id="rId93" Type="http://schemas.openxmlformats.org/officeDocument/2006/relationships/oleObject" Target="embeddings/oleObject48.bin" /><Relationship Id="rId94" Type="http://schemas.openxmlformats.org/officeDocument/2006/relationships/image" Target="media/image43.wmf" /><Relationship Id="rId95" Type="http://schemas.openxmlformats.org/officeDocument/2006/relationships/oleObject" Target="embeddings/oleObject49.bin" /><Relationship Id="rId96" Type="http://schemas.openxmlformats.org/officeDocument/2006/relationships/image" Target="media/image44.wmf" /><Relationship Id="rId97" Type="http://schemas.openxmlformats.org/officeDocument/2006/relationships/oleObject" Target="embeddings/oleObject50.bin" /><Relationship Id="rId98" Type="http://schemas.openxmlformats.org/officeDocument/2006/relationships/image" Target="media/image45.wmf" /><Relationship Id="rId99" Type="http://schemas.openxmlformats.org/officeDocument/2006/relationships/oleObject" Target="embeddings/oleObject51.bin" /></Relationships>
</file>

<file path=word/_rels/footer2.xml.rels><?xml version="1.0" encoding="utf-8" standalone="yes"?><Relationships xmlns="http://schemas.openxmlformats.org/package/2006/relationships"><Relationship Id="rId1" Type="http://schemas.openxmlformats.org/officeDocument/2006/relationships/image" Target="media/image159.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58.png" /></Relationships>
</file>

<file path=word/_rels/header2.xml.rels><?xml version="1.0" encoding="utf-8" standalone="yes"?><Relationships xmlns="http://schemas.openxmlformats.org/package/2006/relationships"><Relationship Id="rId1" Type="http://schemas.openxmlformats.org/officeDocument/2006/relationships/image" Target="media/image158.png" /><Relationship Id="rId2" Type="http://schemas.openxmlformats.org/officeDocument/2006/relationships/image" Target="media/image159.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1863</Words>
  <Characters>1944</Characters>
  <Application>Microsoft Office Word</Application>
  <DocSecurity>0</DocSecurity>
  <Lines>53</Lines>
  <Paragraphs>15</Paragraphs>
  <ScaleCrop>false</ScaleCrop>
  <Company/>
  <LinksUpToDate>false</LinksUpToDate>
  <CharactersWithSpaces>2048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2018-04-24T08:46:00Z</dcterms:created>
  <dcterms:modified xsi:type="dcterms:W3CDTF">2025-08-23T06:00:45Z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