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FE604DE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ascii="Times New Roman" w:eastAsia="黑体" w:hAnsi="Times New Roman"/>
          <w:kern w:val="0"/>
          <w:sz w:val="32"/>
          <w:szCs w:val="32"/>
        </w:rPr>
      </w:pPr>
      <w:r>
        <w:rPr>
          <w:rFonts w:ascii="Times New Roman" w:eastAsia="黑体" w:hAnsi="Times New Roman"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11430000</wp:posOffset>
            </wp:positionH>
            <wp:positionV relativeFrom="topMargin">
              <wp:posOffset>10845800</wp:posOffset>
            </wp:positionV>
            <wp:extent cx="419100" cy="330200"/>
            <wp:wrapNone/>
            <wp:docPr id="1003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OLE_LINK3"/>
      <w:r>
        <w:rPr>
          <w:rFonts w:ascii="Times New Roman" w:eastAsia="黑体" w:hAnsi="Times New Roman"/>
          <w:kern w:val="0"/>
          <w:sz w:val="36"/>
          <w:szCs w:val="36"/>
        </w:rPr>
        <w:t>2025-2026</w:t>
      </w:r>
      <w:r>
        <w:rPr>
          <w:rFonts w:ascii="Times New Roman" w:eastAsia="黑体" w:hAnsi="Times New Roman" w:hint="eastAsia"/>
          <w:kern w:val="0"/>
          <w:sz w:val="36"/>
          <w:szCs w:val="36"/>
        </w:rPr>
        <w:t>学年</w:t>
      </w:r>
      <w:r>
        <w:rPr>
          <w:rFonts w:ascii="Times New Roman" w:eastAsia="黑体" w:hAnsi="Times New Roman" w:hint="eastAsia"/>
          <w:kern w:val="0"/>
          <w:sz w:val="36"/>
          <w:szCs w:val="36"/>
          <w:lang w:eastAsia="zh-CN" w:val="en-US"/>
        </w:rPr>
        <w:t>九</w:t>
      </w:r>
      <w:r>
        <w:rPr>
          <w:rFonts w:ascii="Times New Roman" w:eastAsia="黑体" w:hAnsi="Times New Roman" w:hint="eastAsia"/>
          <w:kern w:val="0"/>
          <w:sz w:val="36"/>
          <w:szCs w:val="36"/>
        </w:rPr>
        <w:t>年级上册数学单元检测卷</w:t>
      </w:r>
      <w:bookmarkEnd w:id="0"/>
    </w:p>
    <w:p w14:paraId="16558F91">
      <w:pPr>
        <w:jc w:val="center"/>
        <w:textAlignment w:val="center"/>
        <w:rPr>
          <w:rFonts w:ascii="宋体" w:cs="宋体" w:hAnsi="宋体"/>
          <w:b/>
          <w:sz w:val="30"/>
        </w:rPr>
      </w:pPr>
      <w:r>
        <w:rPr>
          <w:rFonts w:ascii="宋体" w:cs="宋体" w:hAnsi="宋体" w:hint="eastAsia"/>
          <w:b/>
          <w:sz w:val="30"/>
        </w:rPr>
        <w:t>第二十三章 旋转·能力提升</w:t>
      </w:r>
    </w:p>
    <w:p w14:paraId="6B717C20">
      <w:pPr>
        <w:spacing w:line="360" w:lineRule="auto"/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hAnsi="Times New Roman" w:hint="eastAsia"/>
          <w:szCs w:val="21"/>
        </w:rPr>
        <w:t>建议用时：</w:t>
      </w:r>
      <w:r>
        <w:rPr>
          <w:rFonts w:ascii="Times New Roman" w:hAnsi="Times New Roman"/>
          <w:szCs w:val="21"/>
        </w:rPr>
        <w:t>120</w:t>
      </w:r>
      <w:r>
        <w:rPr>
          <w:rFonts w:ascii="Times New Roman" w:hAnsi="Times New Roman" w:hint="eastAsia"/>
          <w:szCs w:val="21"/>
        </w:rPr>
        <w:t>分钟，满分：</w:t>
      </w:r>
      <w:r>
        <w:rPr>
          <w:rFonts w:ascii="Times New Roman" w:hAnsi="Times New Roman"/>
          <w:szCs w:val="21"/>
        </w:rPr>
        <w:t>120</w:t>
      </w:r>
      <w:r>
        <w:rPr>
          <w:rFonts w:ascii="Times New Roman" w:hAnsi="Times New Roman" w:hint="eastAsia"/>
          <w:szCs w:val="21"/>
        </w:rPr>
        <w:t>分</w:t>
      </w:r>
    </w:p>
    <w:p w14:paraId="24D0A602">
      <w:pPr>
        <w:spacing w:line="360" w:lineRule="auto"/>
        <w:rPr>
          <w:rFonts w:ascii="宋体" w:cs="宋体" w:hAnsi="宋体"/>
          <w:b/>
          <w:bCs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一、选择题（本大题共</w:t>
      </w:r>
      <w:r>
        <w:rPr>
          <w:rFonts w:ascii="Times New Roman" w:cs="宋体" w:hAnsi="Times New Roman" w:hint="eastAsia"/>
          <w:bCs/>
          <w:szCs w:val="21"/>
        </w:rPr>
        <w:t>10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ascii="Times New Roman" w:cs="宋体" w:hAnsi="Times New Roman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ascii="Times New Roman" w:cs="宋体" w:hAnsi="Times New Roman" w:hint="eastAsia"/>
          <w:bCs/>
          <w:szCs w:val="21"/>
        </w:rPr>
        <w:t>30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2048ABE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1．在平面直角坐标系中，若点</w:t>
      </w:r>
      <w:r>
        <w:rPr>
          <w:rFonts w:ascii="Times New Roman" w:hAnsi="Times New Roman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1ff3e659ef5fef3526c7772f21c68742" coordsize="21600,21600" filled="f" id="_x0000_i1025" o:ole="" o:preferrelative="t" stroked="f" style="width:34.25pt;height:14.05pt" type="#_x0000_t75">
            <v:stroke joinstyle="miter"/>
            <v:imagedata o:title="eqId1ff3e659ef5fef3526c7772f21c68742" r:id="rId9"/>
            <o:lock aspectratio="t" v:ext="edit"/>
            <w10:anchorlock/>
          </v:shape>
          <o:OLEObject DrawAspect="Content" ObjectID="_1468075725" ProgID="Equation.DSMT4" ShapeID="_x0000_i1025" Type="Embed" r:id="rId10"/>
        </w:object>
      </w:r>
      <w:r>
        <w:rPr>
          <w:rFonts w:ascii="Times New Roman" w:hAnsi="Times New Roman"/>
          <w:sz w:val="21"/>
        </w:rPr>
        <w:t>和</w:t>
      </w:r>
      <w:r>
        <w:rPr>
          <w:rFonts w:ascii="Times New Roman" w:hAnsi="Times New Roman"/>
        </w:rPr>
        <w:object>
          <v:shape alt="eqId6eb1c2be12d53a853b428e909ca79b05" coordsize="21600,21600" filled="f" id="_x0000_i1026" o:ole="" o:preferrelative="t" stroked="f" style="width:31.65pt;height:14.05pt" type="#_x0000_t75">
            <v:stroke joinstyle="miter"/>
            <v:imagedata o:title="eqId6eb1c2be12d53a853b428e909ca79b05" r:id="rId11"/>
            <o:lock aspectratio="t" v:ext="edit"/>
            <w10:anchorlock/>
          </v:shape>
          <o:OLEObject DrawAspect="Content" ObjectID="_1468075726" ProgID="Equation.DSMT4" ShapeID="_x0000_i1026" Type="Embed" r:id="rId12"/>
        </w:object>
      </w:r>
      <w:r>
        <w:rPr>
          <w:rFonts w:ascii="Times New Roman" w:hAnsi="Times New Roman"/>
          <w:sz w:val="21"/>
        </w:rPr>
        <w:t>关于原点</w:t>
      </w:r>
      <w:r>
        <w:rPr>
          <w:rFonts w:ascii="Times New Roman" w:hAnsi="Times New Roman"/>
        </w:rPr>
        <w:object>
          <v:shape alt="eqId1dde8112e8eb968fd042418dd632759e" coordsize="21600,21600" filled="f" id="_x0000_i1027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727" ProgID="Equation.DSMT4" ShapeID="_x0000_i1027" Type="Embed" r:id="rId14"/>
        </w:object>
      </w:r>
      <w:r>
        <w:rPr>
          <w:rFonts w:ascii="Times New Roman" w:hAnsi="Times New Roman"/>
          <w:sz w:val="21"/>
        </w:rPr>
        <w:t>对称，则</w:t>
      </w:r>
      <w:r>
        <w:rPr>
          <w:rFonts w:ascii="Times New Roman" w:hAnsi="Times New Roman"/>
        </w:rPr>
        <w:object>
          <v:shape alt="eqId934d37c81b2266c7b86bcc11afaf5f91" coordsize="21600,21600" filled="f" id="_x0000_i1028" o:ole="" o:preferrelative="t" stroked="f" style="width:34.3pt;height:10.55pt" type="#_x0000_t75">
            <v:stroke joinstyle="miter"/>
            <v:imagedata o:title="eqId934d37c81b2266c7b86bcc11afaf5f91" r:id="rId15"/>
            <o:lock aspectratio="t" v:ext="edit"/>
            <w10:anchorlock/>
          </v:shape>
          <o:OLEObject DrawAspect="Content" ObjectID="_1468075728" ProgID="Equation.DSMT4" ShapeID="_x0000_i1028" Type="Embed" r:id="rId16"/>
        </w:object>
      </w:r>
      <w:r>
        <w:rPr>
          <w:rFonts w:ascii="Times New Roman" w:hAnsi="Times New Roman"/>
          <w:sz w:val="21"/>
        </w:rP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6E8690F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d13ce3ebd1112220c639562739f1f9d1" coordsize="21600,21600" filled="f" id="_x0000_i1029" o:ole="" o:preferrelative="t" stroked="f" style="width:14.05pt;height:12.25pt" type="#_x0000_t75">
            <v:stroke joinstyle="miter"/>
            <v:imagedata o:title="eqIdd13ce3ebd1112220c639562739f1f9d1" r:id="rId17"/>
            <o:lock aspectratio="t" v:ext="edit"/>
            <w10:anchorlock/>
          </v:shape>
          <o:OLEObject DrawAspect="Content" ObjectID="_1468075729" ProgID="Equation.DSMT4" ShapeID="_x0000_i1029" Type="Embed" r:id="rId18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B．5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acbc6a613224461ade69362d46550474" coordsize="21600,21600" filled="f" id="_x0000_i1030" o:ole="" o:preferrelative="t" stroked="f" style="width:13.15pt;height:11.2pt" type="#_x0000_t75">
            <v:stroke joinstyle="miter"/>
            <v:imagedata o:title="eqIdacbc6a613224461ade69362d46550474" r:id="rId19"/>
            <o:lock aspectratio="t" v:ext="edit"/>
            <w10:anchorlock/>
          </v:shape>
          <o:OLEObject DrawAspect="Content" ObjectID="_1468075730" ProgID="Equation.DSMT4" ShapeID="_x0000_i1030" Type="Embed" r:id="rId20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D．1</w:t>
      </w:r>
    </w:p>
    <w:p w14:paraId="37D7968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2．剪纸是中国非物质文化遗产的瑰宝，以刀剪为笔，红纸为媒，绘就千年文化传承．以下剪纸作品中，既是轴对称图形又是中心对称图形的是（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296F00F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52475" cy="742950"/>
            <wp:effectExtent b="6350" l="0" r="9525" t="0"/>
            <wp:docPr descr="@@@672ba720-1be1-491b-af7d-08a9f7f238cc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72ba720-1be1-491b-af7d-08a9f7f238cc" id="100003" name="图片 1000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47725" cy="847725"/>
            <wp:effectExtent b="3175" l="0" r="3175" t="0"/>
            <wp:docPr descr="@@@a4cdeefc-b2d9-41d2-923d-b760cef8184c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cdeefc-b2d9-41d2-923d-b760cef8184c" id="100005" name="图片 1000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76300" cy="876300"/>
            <wp:effectExtent b="0" l="0" r="0" t="0"/>
            <wp:docPr descr="@@@7df30d13-9114-48a3-86d2-18b17b3aae69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df30d13-9114-48a3-86d2-18b17b3aae69" id="100007" name="图片 1000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62025" cy="933450"/>
            <wp:effectExtent b="6350" l="0" r="3175" t="0"/>
            <wp:docPr descr="@@@90fa7db0-1459-465f-a86c-dd813a26b4da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0fa7db0-1459-465f-a86c-dd813a26b4da" id="100009" name="图片 1000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1B1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3．如图，将</w:t>
      </w:r>
      <w:r>
        <w:rPr>
          <w:rFonts w:ascii="Times New Roman" w:hAnsi="Times New Roman"/>
        </w:rPr>
        <w:object>
          <v:shape alt="eqId15c0dbe3c080c4c4636c64803e5c1f76" coordsize="21600,21600" filled="f" id="_x0000_i1031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731" ProgID="Equation.DSMT4" ShapeID="_x0000_i1031" Type="Embed" r:id="rId26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顺时针旋转</w:t>
      </w:r>
      <w:r>
        <w:rPr>
          <w:rFonts w:ascii="Times New Roman" w:hAnsi="Times New Roman"/>
        </w:rPr>
        <w:object>
          <v:shape alt="eqIde170f206fdbbd834aad7580c727e2cc6" coordsize="21600,21600" filled="f" id="_x0000_i1032" o:ole="" o:preferrelative="t" stroked="f" style="width:10.55pt;height:9.65pt" type="#_x0000_t75">
            <v:stroke joinstyle="miter"/>
            <v:imagedata o:title="eqIde170f206fdbbd834aad7580c727e2cc6" r:id="rId27"/>
            <o:lock aspectratio="t" v:ext="edit"/>
            <w10:anchorlock/>
          </v:shape>
          <o:OLEObject DrawAspect="Content" ObjectID="_1468075732" ProgID="Equation.DSMT4" ShapeID="_x0000_i1032" Type="Embed" r:id="rId28"/>
        </w:object>
      </w:r>
      <w:r>
        <w:rPr>
          <w:rFonts w:ascii="Times New Roman" w:hAnsi="Times New Roman"/>
          <w:sz w:val="21"/>
        </w:rPr>
        <w:t>得到</w:t>
      </w:r>
      <w:r>
        <w:rPr>
          <w:rFonts w:ascii="Times New Roman" w:hAnsi="Times New Roman"/>
        </w:rPr>
        <w:object>
          <v:shape alt="eqId9da3671d3c4a923e931b2837742c34df" coordsize="21600,21600" filled="f" id="_x0000_i1033" o:ole="" o:preferrelative="t" stroked="f" style="width:35.15pt;height:12.6pt" type="#_x0000_t75">
            <v:stroke joinstyle="miter"/>
            <v:imagedata o:title="eqId9da3671d3c4a923e931b2837742c34df" r:id="rId29"/>
            <o:lock aspectratio="t" v:ext="edit"/>
            <w10:anchorlock/>
          </v:shape>
          <o:OLEObject DrawAspect="Content" ObjectID="_1468075733" ProgID="Equation.DSMT4" ShapeID="_x0000_i1033" Type="Embed" r:id="rId30"/>
        </w:object>
      </w:r>
      <w:r>
        <w:rPr>
          <w:rFonts w:ascii="Times New Roman" w:hAnsi="Times New Roman"/>
          <w:sz w:val="21"/>
        </w:rPr>
        <w:t>．当点</w:t>
      </w:r>
      <w:r>
        <w:rPr>
          <w:rFonts w:ascii="Times New Roman" w:hAnsi="Times New Roman"/>
        </w:rPr>
        <w:object>
          <v:shape alt="eqId3953cec61ac602ce5eb59b7912352179" coordsize="21600,21600" filled="f" id="_x0000_i1034" o:ole="" o:preferrelative="t" stroked="f" style="width:12.3pt;height:11.45pt" type="#_x0000_t75">
            <v:stroke joinstyle="miter"/>
            <v:imagedata o:title="eqId3953cec61ac602ce5eb59b7912352179" r:id="rId31"/>
            <o:lock aspectratio="t" v:ext="edit"/>
            <w10:anchorlock/>
          </v:shape>
          <o:OLEObject DrawAspect="Content" ObjectID="_1468075734" ProgID="Equation.DSMT4" ShapeID="_x0000_i1034" Type="Embed" r:id="rId32"/>
        </w:object>
      </w:r>
      <w:r>
        <w:rPr>
          <w:rFonts w:ascii="Times New Roman" w:hAnsi="Times New Roman"/>
          <w:sz w:val="21"/>
        </w:rPr>
        <w:t>落在</w:t>
      </w:r>
      <w:r>
        <w:rPr>
          <w:rFonts w:ascii="Times New Roman" w:hAnsi="Times New Roman"/>
        </w:rPr>
        <w:object>
          <v:shape alt="eqId7dea2ae9d515f9ab351ad72306b776ee" coordsize="21600,21600" filled="f" id="_x0000_i1035" o:ole="" o:preferrelative="t" stroked="f" style="width:16.7pt;height:11.6pt" type="#_x0000_t75">
            <v:stroke joinstyle="miter"/>
            <v:imagedata o:title="eqId7dea2ae9d515f9ab351ad72306b776ee" r:id="rId33"/>
            <o:lock aspectratio="t" v:ext="edit"/>
            <w10:anchorlock/>
          </v:shape>
          <o:OLEObject DrawAspect="Content" ObjectID="_1468075735" ProgID="Equation.DSMT4" ShapeID="_x0000_i1035" Type="Embed" r:id="rId34"/>
        </w:object>
      </w:r>
      <w:r>
        <w:rPr>
          <w:rFonts w:ascii="Times New Roman" w:hAnsi="Times New Roman"/>
          <w:sz w:val="21"/>
        </w:rPr>
        <w:t>的延长线上时，恰好</w:t>
      </w:r>
      <w:r>
        <w:rPr>
          <w:rFonts w:ascii="Times New Roman" w:hAnsi="Times New Roman"/>
        </w:rPr>
        <w:object>
          <v:shape alt="eqId499c04aaca58c36c36430c2028103552" coordsize="21600,21600" filled="f" id="_x0000_i1036" o:ole="" o:preferrelative="t" stroked="f" style="width:49.25pt;height:12.35pt" type="#_x0000_t75">
            <v:stroke joinstyle="miter"/>
            <v:imagedata o:title="eqId499c04aaca58c36c36430c2028103552" r:id="rId35"/>
            <o:lock aspectratio="t" v:ext="edit"/>
            <w10:anchorlock/>
          </v:shape>
          <o:OLEObject DrawAspect="Content" ObjectID="_1468075736" ProgID="Equation.DSMT4" ShapeID="_x0000_i1036" Type="Embed" r:id="rId36"/>
        </w:object>
      </w:r>
      <w:r>
        <w:rPr>
          <w:rFonts w:ascii="Times New Roman" w:hAnsi="Times New Roman"/>
          <w:sz w:val="21"/>
        </w:rPr>
        <w:t>，若</w:t>
      </w:r>
      <w:r>
        <w:rPr>
          <w:rFonts w:ascii="Times New Roman" w:hAnsi="Times New Roman"/>
        </w:rPr>
        <w:object>
          <v:shape alt="eqId48ed626ac0e3e2e33ff2af668cd88eed" coordsize="21600,21600" filled="f" id="_x0000_i1037" o:ole="" o:preferrelative="t" stroked="f" style="width:39.55pt;height:12.65pt" type="#_x0000_t75">
            <v:stroke joinstyle="miter"/>
            <v:imagedata o:title="eqId48ed626ac0e3e2e33ff2af668cd88eed" r:id="rId37"/>
            <o:lock aspectratio="t" v:ext="edit"/>
            <w10:anchorlock/>
          </v:shape>
          <o:OLEObject DrawAspect="Content" ObjectID="_1468075737" ProgID="Equation.DSMT4" ShapeID="_x0000_i1037" Type="Embed" r:id="rId38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7cbce11aa19b8bd2bf6ee5a834e005de" coordsize="21600,21600" filled="f" id="_x0000_i1038" o:ole="" o:preferrelative="t" stroked="f" style="width:34.25pt;height:12.25pt" type="#_x0000_t75">
            <v:stroke joinstyle="miter"/>
            <v:imagedata o:title="eqId7cbce11aa19b8bd2bf6ee5a834e005de" r:id="rId39"/>
            <o:lock aspectratio="t" v:ext="edit"/>
            <w10:anchorlock/>
          </v:shape>
          <o:OLEObject DrawAspect="Content" ObjectID="_1468075738" ProgID="Equation.DSMT4" ShapeID="_x0000_i1038" Type="Embed" r:id="rId40"/>
        </w:object>
      </w:r>
      <w:r>
        <w:rPr>
          <w:rFonts w:ascii="Times New Roman" w:hAnsi="Times New Roman"/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5C8C3A87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933450"/>
            <wp:effectExtent b="0" l="0" r="0" t="0"/>
            <wp:docPr descr="@@@edb205f5-1bf0-47a6-9b39-33f09eac075b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b205f5-1bf0-47a6-9b39-33f09eac075b" id="100011" name="图片 1000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4DB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0aee6e4e9350a2665df8597ff8045bbd" coordsize="21600,21600" filled="f" id="_x0000_i1039" o:ole="" o:preferrelative="t" stroked="f" style="width:17.55pt;height:12.25pt" type="#_x0000_t75">
            <v:stroke joinstyle="miter"/>
            <v:imagedata o:title="eqId0aee6e4e9350a2665df8597ff8045bbd" r:id="rId42"/>
            <o:lock aspectratio="t" v:ext="edit"/>
            <w10:anchorlock/>
          </v:shape>
          <o:OLEObject DrawAspect="Content" ObjectID="_1468075739" ProgID="Equation.DSMT4" ShapeID="_x0000_i1039" Type="Embed" r:id="rId43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d36581140ebac5d28438ea63b1b23b65" coordsize="21600,21600" filled="f" id="_x0000_i1040" o:ole="" o:preferrelative="t" stroked="f" style="width:17.55pt;height:12.35pt" type="#_x0000_t75">
            <v:stroke joinstyle="miter"/>
            <v:imagedata o:title="eqIdd36581140ebac5d28438ea63b1b23b65" r:id="rId44"/>
            <o:lock aspectratio="t" v:ext="edit"/>
            <w10:anchorlock/>
          </v:shape>
          <o:OLEObject DrawAspect="Content" ObjectID="_1468075740" ProgID="Equation.DSMT4" ShapeID="_x0000_i1040" Type="Embed" r:id="rId45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be6a6301878fed2a01413020b27310a5" coordsize="21600,21600" filled="f" id="_x0000_i1041" o:ole="" o:preferrelative="t" stroked="f" style="width:17.55pt;height:12.25pt" type="#_x0000_t75">
            <v:stroke joinstyle="miter"/>
            <v:imagedata o:title="eqIdbe6a6301878fed2a01413020b27310a5" r:id="rId46"/>
            <o:lock aspectratio="t" v:ext="edit"/>
            <w10:anchorlock/>
          </v:shape>
          <o:OLEObject DrawAspect="Content" ObjectID="_1468075741" ProgID="Equation.DSMT4" ShapeID="_x0000_i1041" Type="Embed" r:id="rId4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391479c151307826c9765a47a5f10503" coordsize="21600,21600" filled="f" id="_x0000_i1042" o:ole="" o:preferrelative="t" stroked="f" style="width:17.55pt;height:12.25pt" type="#_x0000_t75">
            <v:stroke joinstyle="miter"/>
            <v:imagedata o:title="eqId391479c151307826c9765a47a5f10503" r:id="rId48"/>
            <o:lock aspectratio="t" v:ext="edit"/>
            <w10:anchorlock/>
          </v:shape>
          <o:OLEObject DrawAspect="Content" ObjectID="_1468075742" ProgID="Equation.DSMT4" ShapeID="_x0000_i1042" Type="Embed" r:id="rId49"/>
        </w:object>
      </w:r>
    </w:p>
    <w:p w14:paraId="04C73E8C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4．如图，</w:t>
      </w:r>
      <w:r>
        <w:rPr>
          <w:rFonts w:ascii="Times New Roman" w:hAnsi="Times New Roman"/>
        </w:rPr>
        <w:object>
          <v:shape alt="eqId15c0dbe3c080c4c4636c64803e5c1f76" coordsize="21600,21600" filled="f" id="_x0000_i1043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743" ProgID="Equation.DSMT4" ShapeID="_x0000_i1043" Type="Embed" r:id="rId50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b8ee6e1d480ece7117e1f87ebf4bbeea" coordsize="21600,21600" filled="f" id="_x0000_i1044" o:ole="" o:preferrelative="t" stroked="f" style="width:36.9pt;height:12.3pt" type="#_x0000_t75">
            <v:stroke joinstyle="miter"/>
            <v:imagedata o:title="eqIdb8ee6e1d480ece7117e1f87ebf4bbeea" r:id="rId51"/>
            <o:lock aspectratio="t" v:ext="edit"/>
            <w10:anchorlock/>
          </v:shape>
          <o:OLEObject DrawAspect="Content" ObjectID="_1468075744" ProgID="Equation.DSMT4" ShapeID="_x0000_i1044" Type="Embed" r:id="rId52"/>
        </w:object>
      </w:r>
      <w:r>
        <w:rPr>
          <w:rFonts w:ascii="Times New Roman" w:hAnsi="Times New Roman"/>
          <w:sz w:val="21"/>
        </w:rPr>
        <w:t>关于点</w:t>
      </w:r>
      <w:r>
        <w:rPr>
          <w:rFonts w:ascii="Times New Roman" w:hAnsi="Times New Roman"/>
        </w:rPr>
        <w:object>
          <v:shape alt="eqId1dde8112e8eb968fd042418dd632759e" coordsize="21600,21600" filled="f" id="_x0000_i1045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745" ProgID="Equation.DSMT4" ShapeID="_x0000_i1045" Type="Embed" r:id="rId53"/>
        </w:object>
      </w:r>
      <w:r>
        <w:rPr>
          <w:rFonts w:ascii="Times New Roman" w:hAnsi="Times New Roman"/>
          <w:sz w:val="21"/>
        </w:rPr>
        <w:t>成中心对称，有以下结论：</w:t>
      </w:r>
    </w:p>
    <w:p w14:paraId="3ED9617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①点</w:t>
      </w:r>
      <w:r>
        <w:rPr>
          <w:rFonts w:ascii="Times New Roman" w:hAnsi="Times New Roman"/>
        </w:rPr>
        <w:object>
          <v:shape alt="eqId5963abe8f421bd99a2aaa94831a951e9" coordsize="21600,21600" filled="f" id="_x0000_i1046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746" ProgID="Equation.DSMT4" ShapeID="_x0000_i1046" Type="Embed" r:id="rId55"/>
        </w:object>
      </w:r>
      <w:r>
        <w:rPr>
          <w:rFonts w:ascii="Times New Roman" w:hAnsi="Times New Roman"/>
          <w:sz w:val="21"/>
        </w:rPr>
        <w:t>与点</w:t>
      </w:r>
      <w:r>
        <w:rPr>
          <w:rFonts w:ascii="Times New Roman" w:hAnsi="Times New Roman"/>
        </w:rPr>
        <w:object>
          <v:shape alt="eqIde7c314398e26ffc7164b82946eeb4273" coordsize="21600,21600" filled="f" id="_x0000_i1047" o:ole="" o:preferrelative="t" stroked="f" style="width:11.4pt;height:10.55pt" type="#_x0000_t75">
            <v:stroke joinstyle="miter"/>
            <v:imagedata o:title="eqIde7c314398e26ffc7164b82946eeb4273" r:id="rId56"/>
            <o:lock aspectratio="t" v:ext="edit"/>
            <w10:anchorlock/>
          </v:shape>
          <o:OLEObject DrawAspect="Content" ObjectID="_1468075747" ProgID="Equation.DSMT4" ShapeID="_x0000_i1047" Type="Embed" r:id="rId57"/>
        </w:object>
      </w:r>
      <w:r>
        <w:rPr>
          <w:rFonts w:ascii="Times New Roman" w:hAnsi="Times New Roman"/>
          <w:sz w:val="21"/>
        </w:rPr>
        <w:t>是对称点；②</w:t>
      </w:r>
      <w:r>
        <w:rPr>
          <w:rFonts w:ascii="Times New Roman" w:hAnsi="Times New Roman"/>
        </w:rPr>
        <w:object>
          <v:shape alt="eqId5b3f982546f85546cbdc11a128fcef17" coordsize="21600,21600" filled="f" id="_x0000_i1048" o:ole="" o:preferrelative="t" stroked="f" style="width:44.85pt;height:14.05pt" type="#_x0000_t75">
            <v:stroke joinstyle="miter"/>
            <v:imagedata o:title="eqId5b3f982546f85546cbdc11a128fcef17" r:id="rId58"/>
            <o:lock aspectratio="t" v:ext="edit"/>
            <w10:anchorlock/>
          </v:shape>
          <o:OLEObject DrawAspect="Content" ObjectID="_1468075748" ProgID="Equation.DSMT4" ShapeID="_x0000_i1048" Type="Embed" r:id="rId59"/>
        </w:object>
      </w:r>
      <w:r>
        <w:rPr>
          <w:rFonts w:ascii="Times New Roman" w:hAnsi="Times New Roman"/>
          <w:sz w:val="21"/>
        </w:rPr>
        <w:t>；</w:t>
      </w:r>
    </w:p>
    <w:p w14:paraId="7DE67C6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③</w:t>
      </w:r>
      <w:r>
        <w:rPr>
          <w:rFonts w:ascii="Times New Roman" w:hAnsi="Times New Roman"/>
        </w:rPr>
        <w:object>
          <v:shape alt="eqId31d3df40ec96d8215acca8ff15c388c4" coordsize="21600,21600" filled="f" id="_x0000_i1049" o:ole="" o:preferrelative="t" stroked="f" style="width:48.35pt;height:11.25pt" type="#_x0000_t75">
            <v:stroke joinstyle="miter"/>
            <v:imagedata o:title="eqId31d3df40ec96d8215acca8ff15c388c4" r:id="rId60"/>
            <o:lock aspectratio="t" v:ext="edit"/>
            <w10:anchorlock/>
          </v:shape>
          <o:OLEObject DrawAspect="Content" ObjectID="_1468075749" ProgID="Equation.DSMT4" ShapeID="_x0000_i1049" Type="Embed" r:id="rId61"/>
        </w:object>
      </w:r>
      <w:r>
        <w:rPr>
          <w:rFonts w:ascii="Times New Roman" w:hAnsi="Times New Roman"/>
          <w:sz w:val="21"/>
        </w:rPr>
        <w:t>；④</w:t>
      </w:r>
      <w:r>
        <w:rPr>
          <w:rFonts w:ascii="Times New Roman" w:hAnsi="Times New Roman"/>
        </w:rPr>
        <w:object>
          <v:shape alt="eqIdc4fa089c3d83b73661bedc7dbae758cb" coordsize="21600,21600" filled="f" id="_x0000_i1050" o:ole="" o:preferrelative="t" stroked="f" style="width:77.4pt;height:12.15pt" type="#_x0000_t75">
            <v:stroke joinstyle="miter"/>
            <v:imagedata o:title="eqIdc4fa089c3d83b73661bedc7dbae758cb" r:id="rId62"/>
            <o:lock aspectratio="t" v:ext="edit"/>
            <w10:anchorlock/>
          </v:shape>
          <o:OLEObject DrawAspect="Content" ObjectID="_1468075750" ProgID="Equation.DSMT4" ShapeID="_x0000_i1050" Type="Embed" r:id="rId63"/>
        </w:object>
      </w:r>
      <w:r>
        <w:rPr>
          <w:rFonts w:ascii="Times New Roman" w:hAnsi="Times New Roman"/>
          <w:sz w:val="21"/>
        </w:rPr>
        <w:t>．其中结论正确的有（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hAnsi="Times New Roman"/>
          <w:sz w:val="21"/>
        </w:rPr>
        <w:t>）</w:t>
      </w:r>
    </w:p>
    <w:p w14:paraId="65C4503E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95500" cy="1076325"/>
            <wp:effectExtent b="0" l="0" r="0" t="0"/>
            <wp:docPr descr="@@@03467a1a-04c3-4fa7-ba18-226b1cdd9f0b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3467a1a-04c3-4fa7-ba18-226b1cdd9f0b" id="100013" name="图片 1000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FDB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A．1个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B．2个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C．3个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D．4个</w:t>
      </w:r>
    </w:p>
    <w:p w14:paraId="2AB54C8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5．如图，在</w:t>
      </w:r>
      <w:r>
        <w:rPr>
          <w:rFonts w:ascii="Times New Roman" w:hAnsi="Times New Roman"/>
        </w:rPr>
        <w:object>
          <v:shape alt="eqId15c0dbe3c080c4c4636c64803e5c1f76" coordsize="21600,21600" filled="f" id="_x0000_i1051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751" ProgID="Equation.DSMT4" ShapeID="_x0000_i1051" Type="Embed" r:id="rId65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305a88d4e0249bd16d48eda01331d2d4" coordsize="21600,21600" filled="f" id="_x0000_i1052" o:ole="" o:preferrelative="t" stroked="f" style="width:32.55pt;height:12.25pt" type="#_x0000_t75">
            <v:stroke joinstyle="miter"/>
            <v:imagedata o:title="eqId305a88d4e0249bd16d48eda01331d2d4" r:id="rId66"/>
            <o:lock aspectratio="t" v:ext="edit"/>
            <w10:anchorlock/>
          </v:shape>
          <o:OLEObject DrawAspect="Content" ObjectID="_1468075752" ProgID="Equation.DSMT4" ShapeID="_x0000_i1052" Type="Embed" r:id="rId6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addb8e20db1fbb40f17dea52f951b907" coordsize="21600,21600" filled="f" id="_x0000_i1053" o:ole="" o:preferrelative="t" stroked="f" style="width:37.8pt;height:12.6pt" type="#_x0000_t75">
            <v:stroke joinstyle="miter"/>
            <v:imagedata o:title="eqIdaddb8e20db1fbb40f17dea52f951b907" r:id="rId68"/>
            <o:lock aspectratio="t" v:ext="edit"/>
            <w10:anchorlock/>
          </v:shape>
          <o:OLEObject DrawAspect="Content" ObjectID="_1468075753" ProgID="Equation.DSMT4" ShapeID="_x0000_i1053" Type="Embed" r:id="rId6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68e744f480e11f588570c5d6738799f5" coordsize="21600,21600" filled="f" id="_x0000_i1054" o:ole="" o:preferrelative="t" stroked="f" style="width:43.95pt;height:12.45pt" type="#_x0000_t75">
            <v:stroke joinstyle="miter"/>
            <v:imagedata o:title="eqId68e744f480e11f588570c5d6738799f5" r:id="rId70"/>
            <o:lock aspectratio="t" v:ext="edit"/>
            <w10:anchorlock/>
          </v:shape>
          <o:OLEObject DrawAspect="Content" ObjectID="_1468075754" ProgID="Equation.DSMT4" ShapeID="_x0000_i1054" Type="Embed" r:id="rId7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0dc5c9827dfd0be5a9c85962d6ccbfb1" coordsize="21600,21600" filled="f" id="_x0000_i1055" o:ole="" o:preferrelative="t" stroked="f" style="width:17.55pt;height:12.05pt" type="#_x0000_t75">
            <v:stroke joinstyle="miter"/>
            <v:imagedata o:title="eqId0dc5c9827dfd0be5a9c85962d6ccbfb1" r:id="rId72"/>
            <o:lock aspectratio="t" v:ext="edit"/>
            <w10:anchorlock/>
          </v:shape>
          <o:OLEObject DrawAspect="Content" ObjectID="_1468075755" ProgID="Equation.DSMT4" ShapeID="_x0000_i1055" Type="Embed" r:id="rId73"/>
        </w:object>
      </w:r>
      <w:r>
        <w:rPr>
          <w:rFonts w:ascii="Times New Roman" w:hAnsi="Times New Roman"/>
          <w:sz w:val="21"/>
        </w:rPr>
        <w:t>上的任意一点，连接</w:t>
      </w:r>
      <w:r>
        <w:rPr>
          <w:rFonts w:ascii="Times New Roman" w:hAnsi="Times New Roman"/>
        </w:rPr>
        <w:object>
          <v:shape alt="eqId20a541b81584a032f571159ea152c85a" coordsize="21600,21600" filled="f" id="_x0000_i1056" o:ole="" o:preferrelative="t" stroked="f" style="width:15.8pt;height:10.55pt" type="#_x0000_t75">
            <v:stroke joinstyle="miter"/>
            <v:imagedata o:title="eqId20a541b81584a032f571159ea152c85a" r:id="rId74"/>
            <o:lock aspectratio="t" v:ext="edit"/>
            <w10:anchorlock/>
          </v:shape>
          <o:OLEObject DrawAspect="Content" ObjectID="_1468075756" ProgID="Equation.DSMT4" ShapeID="_x0000_i1056" Type="Embed" r:id="rId75"/>
        </w:object>
      </w:r>
      <w:r>
        <w:rPr>
          <w:rFonts w:ascii="Times New Roman" w:hAnsi="Times New Roman"/>
          <w:sz w:val="21"/>
        </w:rPr>
        <w:t>，将</w:t>
      </w:r>
      <w:r>
        <w:rPr>
          <w:rFonts w:ascii="Times New Roman" w:hAnsi="Times New Roman"/>
        </w:rPr>
        <w:object>
          <v:shape alt="eqId20a541b81584a032f571159ea152c85a" coordsize="21600,21600" filled="f" id="_x0000_i1057" o:ole="" o:preferrelative="t" stroked="f" style="width:15.8pt;height:10.55pt" type="#_x0000_t75">
            <v:stroke joinstyle="miter"/>
            <v:imagedata o:title="eqId20a541b81584a032f571159ea152c85a" r:id="rId74"/>
            <o:lock aspectratio="t" v:ext="edit"/>
            <w10:anchorlock/>
          </v:shape>
          <o:OLEObject DrawAspect="Content" ObjectID="_1468075757" ProgID="Equation.DSMT4" ShapeID="_x0000_i1057" Type="Embed" r:id="rId76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按顺时针方向旋转至</w:t>
      </w:r>
      <w:r>
        <w:rPr>
          <w:rFonts w:ascii="Times New Roman" w:hAnsi="Times New Roman"/>
        </w:rPr>
        <w:object>
          <v:shape alt="eqId84d454c82d9e52747563d47b68099249" coordsize="21600,21600" filled="f" id="_x0000_i1058" o:ole="" o:preferrelative="t" stroked="f" style="width:18.45pt;height:13.85pt" type="#_x0000_t75">
            <v:stroke joinstyle="miter"/>
            <v:imagedata o:title="eqId84d454c82d9e52747563d47b68099249" r:id="rId77"/>
            <o:lock aspectratio="t" v:ext="edit"/>
            <w10:anchorlock/>
          </v:shape>
          <o:OLEObject DrawAspect="Content" ObjectID="_1468075758" ProgID="Equation.DSMT4" ShapeID="_x0000_i1058" Type="Embed" r:id="rId78"/>
        </w:object>
      </w:r>
      <w:r>
        <w:rPr>
          <w:rFonts w:ascii="Times New Roman" w:hAnsi="Times New Roman"/>
          <w:sz w:val="21"/>
        </w:rPr>
        <w:t>，使</w:t>
      </w:r>
      <w:r>
        <w:rPr>
          <w:rFonts w:ascii="Times New Roman" w:hAnsi="Times New Roman"/>
        </w:rPr>
        <w:object>
          <v:shape alt="eqId549d416f3b25aa9a1c616f96e5a360d4" coordsize="21600,21600" filled="f" id="_x0000_i1059" o:ole="" o:preferrelative="t" stroked="f" style="width:71.25pt;height:13.85pt" type="#_x0000_t75">
            <v:stroke joinstyle="miter"/>
            <v:imagedata o:title="eqId549d416f3b25aa9a1c616f96e5a360d4" r:id="rId79"/>
            <o:lock aspectratio="t" v:ext="edit"/>
            <w10:anchorlock/>
          </v:shape>
          <o:OLEObject DrawAspect="Content" ObjectID="_1468075759" ProgID="Equation.DSMT4" ShapeID="_x0000_i1059" Type="Embed" r:id="rId80"/>
        </w:object>
      </w:r>
      <w:r>
        <w:rPr>
          <w:rFonts w:ascii="Times New Roman" w:hAnsi="Times New Roman"/>
          <w:sz w:val="21"/>
        </w:rPr>
        <w:t>，连接</w:t>
      </w:r>
      <w:r>
        <w:rPr>
          <w:rFonts w:ascii="Times New Roman" w:hAnsi="Times New Roman"/>
        </w:rPr>
        <w:object>
          <v:shape alt="eqIdcb6ede9761b5b90f8dc137708e1ee90f" coordsize="21600,21600" filled="f" id="_x0000_i1060" o:ole="" o:preferrelative="t" stroked="f" style="width:17.55pt;height:13.65pt" type="#_x0000_t75">
            <v:stroke joinstyle="miter"/>
            <v:imagedata o:title="eqIdcb6ede9761b5b90f8dc137708e1ee90f" r:id="rId81"/>
            <o:lock aspectratio="t" v:ext="edit"/>
            <w10:anchorlock/>
          </v:shape>
          <o:OLEObject DrawAspect="Content" ObjectID="_1468075760" ProgID="Equation.DSMT4" ShapeID="_x0000_i1060" Type="Embed" r:id="rId82"/>
        </w:object>
      </w:r>
      <w:r>
        <w:rPr>
          <w:rFonts w:ascii="Times New Roman" w:hAnsi="Times New Roman"/>
          <w:sz w:val="21"/>
        </w:rPr>
        <w:t>．则线段</w:t>
      </w:r>
      <w:r>
        <w:rPr>
          <w:rFonts w:ascii="Times New Roman" w:hAnsi="Times New Roman"/>
        </w:rPr>
        <w:object>
          <v:shape alt="eqIdcb6ede9761b5b90f8dc137708e1ee90f" coordsize="21600,21600" filled="f" id="_x0000_i1061" o:ole="" o:preferrelative="t" stroked="f" style="width:17.55pt;height:13.65pt" type="#_x0000_t75">
            <v:stroke joinstyle="miter"/>
            <v:imagedata o:title="eqIdcb6ede9761b5b90f8dc137708e1ee90f" r:id="rId81"/>
            <o:lock aspectratio="t" v:ext="edit"/>
            <w10:anchorlock/>
          </v:shape>
          <o:OLEObject DrawAspect="Content" ObjectID="_1468075761" ProgID="Equation.DSMT4" ShapeID="_x0000_i1061" Type="Embed" r:id="rId83"/>
        </w:object>
      </w:r>
      <w:r>
        <w:rPr>
          <w:rFonts w:ascii="Times New Roman" w:hAnsi="Times New Roman"/>
          <w:sz w:val="21"/>
        </w:rPr>
        <w:t>长度的最小值为（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00B4B3A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857250"/>
            <wp:effectExtent b="6350" l="0" r="0" t="0"/>
            <wp:docPr descr="@@@1972fff1-7851-417b-b254-382da46ccd85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972fff1-7851-417b-b254-382da46ccd85" id="100015" name="图片 1000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EDBB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cf298f00799cbf34b4db26f5f63af92f" coordsize="21600,21600" filled="f" id="_x0000_i1062" o:ole="" o:preferrelative="t" stroked="f" style="width:16.7pt;height:15.7pt" type="#_x0000_t75">
            <v:stroke joinstyle="miter"/>
            <v:imagedata o:title="eqIdcf298f00799cbf34b4db26f5f63af92f" r:id="rId85"/>
            <o:lock aspectratio="t" v:ext="edit"/>
            <w10:anchorlock/>
          </v:shape>
          <o:OLEObject DrawAspect="Content" ObjectID="_1468075762" ProgID="Equation.DSMT4" ShapeID="_x0000_i1062" Type="Embed" r:id="rId86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B．2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C．3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D．4</w:t>
      </w:r>
    </w:p>
    <w:p w14:paraId="700B954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6．如图，在平面直角坐标系中，边长为2的菱形</w:t>
      </w:r>
      <w:r>
        <w:rPr>
          <w:rFonts w:ascii="Times New Roman" w:hAnsi="Times New Roman"/>
        </w:rPr>
        <w:object>
          <v:shape alt="eqId3241d7fedd89d85711acd7a2635298af" coordsize="21600,21600" filled="f" id="_x0000_i1063" o:ole="" o:preferrelative="t" stroked="f" style="width:30.75pt;height:12.4pt" type="#_x0000_t75">
            <v:stroke joinstyle="miter"/>
            <v:imagedata o:title="eqId3241d7fedd89d85711acd7a2635298af" r:id="rId87"/>
            <o:lock aspectratio="t" v:ext="edit"/>
            <w10:anchorlock/>
          </v:shape>
          <o:OLEObject DrawAspect="Content" ObjectID="_1468075763" ProgID="Equation.DSMT4" ShapeID="_x0000_i1063" Type="Embed" r:id="rId88"/>
        </w:object>
      </w:r>
      <w:r>
        <w:rPr>
          <w:rFonts w:ascii="Times New Roman" w:hAnsi="Times New Roman"/>
          <w:sz w:val="21"/>
        </w:rPr>
        <w:t>的顶点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rFonts w:ascii="Times New Roman" w:hAnsi="Times New Roman"/>
          <w:sz w:val="21"/>
        </w:rPr>
        <w:t>轴上，点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在第一象限，</w:t>
      </w:r>
      <w:r>
        <w:rPr>
          <w:rFonts w:ascii="Times New Roman" w:hAnsi="Times New Roman"/>
        </w:rPr>
        <w:object>
          <v:shape alt="eqId79684a6e92297749c005e2b23cac9710" coordsize="21600,21600" filled="f" id="_x0000_i1064" o:ole="" o:preferrelative="t" stroked="f" style="width:51pt;height:11.1pt" type="#_x0000_t75">
            <v:stroke joinstyle="miter"/>
            <v:imagedata o:title="eqId79684a6e92297749c005e2b23cac9710" r:id="rId89"/>
            <o:lock aspectratio="t" v:ext="edit"/>
            <w10:anchorlock/>
          </v:shape>
          <o:OLEObject DrawAspect="Content" ObjectID="_1468075764" ProgID="Equation.DSMT4" ShapeID="_x0000_i1064" Type="Embed" r:id="rId90"/>
        </w:object>
      </w:r>
      <w:r>
        <w:rPr>
          <w:rFonts w:ascii="Times New Roman" w:hAnsi="Times New Roman"/>
          <w:sz w:val="21"/>
        </w:rPr>
        <w:t>，将菱形</w:t>
      </w:r>
      <w:r>
        <w:rPr>
          <w:rFonts w:ascii="Times New Roman" w:hAnsi="Times New Roman"/>
        </w:rPr>
        <w:object>
          <v:shape alt="eqId3241d7fedd89d85711acd7a2635298af" coordsize="21600,21600" filled="f" id="_x0000_i1065" o:ole="" o:preferrelative="t" stroked="f" style="width:30.75pt;height:12.4pt" type="#_x0000_t75">
            <v:stroke joinstyle="miter"/>
            <v:imagedata o:title="eqId3241d7fedd89d85711acd7a2635298af" r:id="rId87"/>
            <o:lock aspectratio="t" v:ext="edit"/>
            <w10:anchorlock/>
          </v:shape>
          <o:OLEObject DrawAspect="Content" ObjectID="_1468075765" ProgID="Equation.DSMT4" ShapeID="_x0000_i1065" Type="Embed" r:id="rId91"/>
        </w:object>
      </w:r>
      <w:r>
        <w:rPr>
          <w:rFonts w:ascii="Times New Roman" w:hAnsi="Times New Roman"/>
          <w:sz w:val="21"/>
        </w:rPr>
        <w:t>绕原点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rFonts w:ascii="Times New Roman" w:hAnsi="Times New Roman"/>
          <w:sz w:val="21"/>
        </w:rPr>
        <w:t>沿顺时针方向旋转，每次旋转</w:t>
      </w:r>
      <w:r>
        <w:rPr>
          <w:rFonts w:ascii="Times New Roman" w:hAnsi="Times New Roman"/>
        </w:rPr>
        <w:object>
          <v:shape alt="eqIdbe6a6301878fed2a01413020b27310a5" coordsize="21600,21600" filled="f" id="_x0000_i1066" o:ole="" o:preferrelative="t" stroked="f" style="width:17.55pt;height:12.25pt" type="#_x0000_t75">
            <v:stroke joinstyle="miter"/>
            <v:imagedata o:title="eqIdbe6a6301878fed2a01413020b27310a5" r:id="rId46"/>
            <o:lock aspectratio="t" v:ext="edit"/>
            <w10:anchorlock/>
          </v:shape>
          <o:OLEObject DrawAspect="Content" ObjectID="_1468075766" ProgID="Equation.DSMT4" ShapeID="_x0000_i1066" Type="Embed" r:id="rId92"/>
        </w:object>
      </w:r>
      <w:r>
        <w:rPr>
          <w:rFonts w:ascii="Times New Roman" w:hAnsi="Times New Roman"/>
          <w:sz w:val="21"/>
        </w:rPr>
        <w:t>，旋转第一次得到四边形</w:t>
      </w:r>
      <w:r>
        <w:rPr>
          <w:rFonts w:ascii="Times New Roman" w:hAnsi="Times New Roman"/>
        </w:rPr>
        <w:object>
          <v:shape alt="eqId59f35d4ede5b91b03d09a99262de2693" coordsize="21600,21600" filled="f" id="_x0000_i1067" o:ole="" o:preferrelative="t" stroked="f" style="width:36.05pt;height:15.7pt" type="#_x0000_t75">
            <v:stroke joinstyle="miter"/>
            <v:imagedata o:title="eqId59f35d4ede5b91b03d09a99262de2693" r:id="rId93"/>
            <o:lock aspectratio="t" v:ext="edit"/>
            <w10:anchorlock/>
          </v:shape>
          <o:OLEObject DrawAspect="Content" ObjectID="_1468075767" ProgID="Equation.DSMT4" ShapeID="_x0000_i1067" Type="Embed" r:id="rId94"/>
        </w:object>
      </w:r>
      <w:r>
        <w:rPr>
          <w:rFonts w:ascii="Times New Roman" w:hAnsi="Times New Roman"/>
          <w:sz w:val="21"/>
        </w:rPr>
        <w:t>（点</w:t>
      </w:r>
      <w:r>
        <w:rPr>
          <w:rFonts w:ascii="Times New Roman" w:hAnsi="Times New Roman"/>
        </w:rPr>
        <w:object>
          <v:shape alt="eqIdb1241216f3c1cb5e73043dd1037f556d" coordsize="21600,21600" filled="f" id="_x0000_i1068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5768" ProgID="Equation.DSMT4" ShapeID="_x0000_i1068" Type="Embed" r:id="rId96"/>
        </w:object>
      </w:r>
      <w:r>
        <w:rPr>
          <w:rFonts w:ascii="Times New Roman" w:hAnsi="Times New Roman"/>
          <w:sz w:val="21"/>
        </w:rPr>
        <w:t>与点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重合），则旋转第四次得到的点</w:t>
      </w:r>
      <w:r>
        <w:rPr>
          <w:rFonts w:ascii="Times New Roman" w:hAnsi="Times New Roman"/>
        </w:rPr>
        <w:object>
          <v:shape alt="eqId384bef25d6a7f4c661e83498628c1409" coordsize="21600,21600" filled="f" id="_x0000_i1069" o:ole="" o:preferrelative="t" stroked="f" style="width:13.2pt;height:15.8pt" type="#_x0000_t75">
            <v:stroke joinstyle="miter"/>
            <v:imagedata o:title="eqId384bef25d6a7f4c661e83498628c1409" r:id="rId97"/>
            <o:lock aspectratio="t" v:ext="edit"/>
            <w10:anchorlock/>
          </v:shape>
          <o:OLEObject DrawAspect="Content" ObjectID="_1468075769" ProgID="Equation.DSMT4" ShapeID="_x0000_i1069" Type="Embed" r:id="rId98"/>
        </w:object>
      </w:r>
      <w:r>
        <w:rPr>
          <w:rFonts w:ascii="Times New Roman" w:hAnsi="Times New Roman"/>
          <w:sz w:val="21"/>
        </w:rPr>
        <w:t>的坐标是（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157D8CE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43050" cy="1285875"/>
            <wp:effectExtent b="9525" l="0" r="6350" t="0"/>
            <wp:docPr descr="@@@c7f7626d-d06c-4bc3-87fa-75050ac2509f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7f7626d-d06c-4bc3-87fa-75050ac2509f" id="100017" name="图片 10001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667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85f28d35611af6d2c64ad19771297f1b" coordsize="21600,21600" filled="f" id="_x0000_i1070" o:ole="" o:preferrelative="t" stroked="f" style="width:30.75pt;height:17.65pt" type="#_x0000_t75">
            <v:stroke joinstyle="miter"/>
            <v:imagedata o:title="eqId85f28d35611af6d2c64ad19771297f1b" r:id="rId100"/>
            <o:lock aspectratio="t" v:ext="edit"/>
            <w10:anchorlock/>
          </v:shape>
          <o:OLEObject DrawAspect="Content" ObjectID="_1468075770" ProgID="Equation.DSMT4" ShapeID="_x0000_i1070" Type="Embed" r:id="rId10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77468f0cf8833f8f7aec7543c1a36d1e" coordsize="21600,21600" filled="f" id="_x0000_i1071" o:ole="" o:preferrelative="t" stroked="f" style="width:43.95pt;height:21pt" type="#_x0000_t75">
            <v:stroke joinstyle="miter"/>
            <v:imagedata o:title="eqId77468f0cf8833f8f7aec7543c1a36d1e" r:id="rId102"/>
            <o:lock aspectratio="t" v:ext="edit"/>
            <w10:anchorlock/>
          </v:shape>
          <o:OLEObject DrawAspect="Content" ObjectID="_1468075771" ProgID="Equation.DSMT4" ShapeID="_x0000_i1071" Type="Embed" r:id="rId103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58f6fb134624fa01a9b3eb651434944d" coordsize="21600,21600" filled="f" id="_x0000_i1072" o:ole="" o:preferrelative="t" stroked="f" style="width:43.95pt;height:21pt" type="#_x0000_t75">
            <v:stroke joinstyle="miter"/>
            <v:imagedata o:title="eqId58f6fb134624fa01a9b3eb651434944d" r:id="rId104"/>
            <o:lock aspectratio="t" v:ext="edit"/>
            <w10:anchorlock/>
          </v:shape>
          <o:OLEObject DrawAspect="Content" ObjectID="_1468075772" ProgID="Equation.DSMT4" ShapeID="_x0000_i1072" Type="Embed" r:id="rId105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b2b6c612eec4ac18c37e7741b3e5426f" coordsize="21600,21600" filled="f" id="_x0000_i1073" o:ole="" o:preferrelative="t" stroked="f" style="width:44.85pt;height:21.1pt" type="#_x0000_t75">
            <v:stroke joinstyle="miter"/>
            <v:imagedata o:title="eqIdb2b6c612eec4ac18c37e7741b3e5426f" r:id="rId106"/>
            <o:lock aspectratio="t" v:ext="edit"/>
            <w10:anchorlock/>
          </v:shape>
          <o:OLEObject DrawAspect="Content" ObjectID="_1468075773" ProgID="Equation.DSMT4" ShapeID="_x0000_i1073" Type="Embed" r:id="rId107"/>
        </w:object>
      </w:r>
    </w:p>
    <w:p w14:paraId="4E0BE1B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7．如图，两张相同的宽为</w:t>
      </w:r>
      <w:r>
        <w:rPr>
          <w:rFonts w:ascii="Times New Roman" w:hAnsi="Times New Roman"/>
        </w:rPr>
        <w:object>
          <v:shape alt="eqId095ab4a92bf822e175d370e6d0c8a730" coordsize="21600,21600" filled="f" id="_x0000_i1074" o:ole="" o:preferrelative="t" stroked="f" style="width:21.95pt;height:12.65pt" type="#_x0000_t75">
            <v:stroke joinstyle="miter"/>
            <v:imagedata o:title="eqId095ab4a92bf822e175d370e6d0c8a730" r:id="rId108"/>
            <o:lock aspectratio="t" v:ext="edit"/>
            <w10:anchorlock/>
          </v:shape>
          <o:OLEObject DrawAspect="Content" ObjectID="_1468075774" ProgID="Equation.DSMT4" ShapeID="_x0000_i1074" Type="Embed" r:id="rId109"/>
        </w:object>
      </w:r>
      <w:r>
        <w:rPr>
          <w:rFonts w:ascii="Times New Roman" w:hAnsi="Times New Roman"/>
          <w:sz w:val="21"/>
        </w:rPr>
        <w:t>的矩形纸片叠放在一起，点</w:t>
      </w:r>
      <w:r>
        <w:rPr>
          <w:rFonts w:ascii="Times New Roman" w:hAnsi="Times New Roman"/>
        </w:rPr>
        <w:object>
          <v:shape alt="eqId1dde8112e8eb968fd042418dd632759e" coordsize="21600,21600" filled="f" id="_x0000_i1075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775" ProgID="Equation.DSMT4" ShapeID="_x0000_i1075" Type="Embed" r:id="rId110"/>
        </w:object>
      </w:r>
      <w:r>
        <w:rPr>
          <w:rFonts w:ascii="Times New Roman" w:hAnsi="Times New Roman"/>
          <w:sz w:val="21"/>
        </w:rPr>
        <w:t>是纸片中的任意一点．将一张纸片绕着点</w:t>
      </w:r>
      <w:r>
        <w:rPr>
          <w:rFonts w:ascii="Times New Roman" w:hAnsi="Times New Roman"/>
        </w:rPr>
        <w:object>
          <v:shape alt="eqId1dde8112e8eb968fd042418dd632759e" coordsize="21600,21600" filled="f" id="_x0000_i1076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776" ProgID="Equation.DSMT4" ShapeID="_x0000_i1076" Type="Embed" r:id="rId111"/>
        </w:object>
      </w:r>
      <w:r>
        <w:rPr>
          <w:rFonts w:ascii="Times New Roman" w:hAnsi="Times New Roman"/>
          <w:sz w:val="21"/>
        </w:rPr>
        <w:t>逆时针旋转</w:t>
      </w:r>
      <w:r>
        <w:rPr>
          <w:rFonts w:ascii="Times New Roman" w:hAnsi="Times New Roman"/>
        </w:rPr>
        <w:object>
          <v:shape alt="eqId436a3c3dd6ff3aad6311bbb98db19ceb" coordsize="21600,21600" filled="f" id="_x0000_i1077" o:ole="" o:preferrelative="t" stroked="f" style="width:71.25pt;height:17.8pt" type="#_x0000_t75">
            <v:stroke joinstyle="miter"/>
            <v:imagedata o:title="eqId436a3c3dd6ff3aad6311bbb98db19ceb" r:id="rId112"/>
            <o:lock aspectratio="t" v:ext="edit"/>
            <w10:anchorlock/>
          </v:shape>
          <o:OLEObject DrawAspect="Content" ObjectID="_1468075777" ProgID="Equation.DSMT4" ShapeID="_x0000_i1077" Type="Embed" r:id="rId113"/>
        </w:object>
      </w:r>
      <w:r>
        <w:rPr>
          <w:rFonts w:ascii="Times New Roman" w:hAnsi="Times New Roman"/>
          <w:sz w:val="21"/>
        </w:rPr>
        <w:t>，则旋转过程中，两张纸片重叠部分（即四边形</w:t>
      </w:r>
      <w:r>
        <w:rPr>
          <w:rFonts w:ascii="Times New Roman" w:hAnsi="Times New Roman"/>
        </w:rPr>
        <w:object>
          <v:shape alt="eqId411b38a18046fea8e9fab1f9f9b80a5f" coordsize="21600,21600" filled="f" id="_x0000_i1078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778" ProgID="Equation.DSMT4" ShapeID="_x0000_i1078" Type="Embed" r:id="rId115"/>
        </w:object>
      </w:r>
      <w:r>
        <w:rPr>
          <w:rFonts w:ascii="Times New Roman" w:hAnsi="Times New Roman"/>
          <w:sz w:val="21"/>
        </w:rPr>
        <w:t>）面积的最小值是（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hAnsi="Times New Roman"/>
          <w:sz w:val="21"/>
        </w:rPr>
        <w:t>）</w:t>
      </w:r>
    </w:p>
    <w:p w14:paraId="6BA85604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86100" cy="1066800"/>
            <wp:effectExtent b="0" l="0" r="0" t="0"/>
            <wp:docPr descr="@@@1af65e40-a489-4074-8126-8ddb4d36bf20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f65e40-a489-4074-8126-8ddb4d36bf20" id="100019" name="图片 10001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EFE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A．8</w:t>
      </w:r>
      <w:r>
        <w:rPr>
          <w:rFonts w:ascii="Times New Roman" w:hAnsi="Times New Roman"/>
        </w:rPr>
        <w:object>
          <v:shape alt="eqId88ce13774b09ff2edddaf21a072cf60a" coordsize="21600,21600" filled="f" id="_x0000_i1079" o:ole="" o:preferrelative="t" stroked="f" style="width:17.55pt;height:13.15pt" type="#_x0000_t75">
            <v:stroke joinstyle="miter"/>
            <v:imagedata o:title="eqId88ce13774b09ff2edddaf21a072cf60a" r:id="rId117"/>
            <o:lock aspectratio="t" v:ext="edit"/>
            <w10:anchorlock/>
          </v:shape>
          <o:OLEObject DrawAspect="Content" ObjectID="_1468075779" ProgID="Equation.DSMT4" ShapeID="_x0000_i1079" Type="Embed" r:id="rId118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B．8</w:t>
      </w:r>
      <w:r>
        <w:rPr>
          <w:rFonts w:ascii="Times New Roman" w:hAnsi="Times New Roman"/>
        </w:rPr>
        <w:object>
          <v:shape alt="eqId1ce6c411673ec30ff6b44ef505548fa2" coordsize="21600,21600" filled="f" id="_x0000_i1080" o:ole="" o:preferrelative="t" stroked="f" style="width:31.65pt;height:15.55pt" type="#_x0000_t75">
            <v:stroke joinstyle="miter"/>
            <v:imagedata o:title="eqId1ce6c411673ec30ff6b44ef505548fa2" r:id="rId119"/>
            <o:lock aspectratio="t" v:ext="edit"/>
            <w10:anchorlock/>
          </v:shape>
          <o:OLEObject DrawAspect="Content" ObjectID="_1468075780" ProgID="Equation.DSMT4" ShapeID="_x0000_i1080" Type="Embed" r:id="rId120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ab68ead569d30a9f1a2803d3fa8d4824" coordsize="21600,21600" filled="f" id="_x0000_i1081" o:ole="" o:preferrelative="t" stroked="f" style="width:29pt;height:13.8pt" type="#_x0000_t75">
            <v:stroke joinstyle="miter"/>
            <v:imagedata o:title="eqIdab68ead569d30a9f1a2803d3fa8d4824" r:id="rId121"/>
            <o:lock aspectratio="t" v:ext="edit"/>
            <w10:anchorlock/>
          </v:shape>
          <o:OLEObject DrawAspect="Content" ObjectID="_1468075781" ProgID="Equation.DSMT4" ShapeID="_x0000_i1081" Type="Embed" r:id="rId122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70795d95fe0fc32a37eebf00a9bba27b" coordsize="21600,21600" filled="f" id="_x0000_i1082" o:ole="" o:preferrelative="t" stroked="f" style="width:29.9pt;height:13.95pt" type="#_x0000_t75">
            <v:stroke joinstyle="miter"/>
            <v:imagedata o:title="eqId70795d95fe0fc32a37eebf00a9bba27b" r:id="rId123"/>
            <o:lock aspectratio="t" v:ext="edit"/>
            <w10:anchorlock/>
          </v:shape>
          <o:OLEObject DrawAspect="Content" ObjectID="_1468075782" ProgID="Equation.DSMT4" ShapeID="_x0000_i1082" Type="Embed" r:id="rId124"/>
        </w:object>
      </w:r>
    </w:p>
    <w:p w14:paraId="2C57785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8．如图，</w:t>
      </w:r>
      <w:r>
        <w:rPr>
          <w:rFonts w:ascii="Times New Roman" w:hAnsi="Times New Roman"/>
        </w:rPr>
        <w:object>
          <v:shape alt="eqId15c0dbe3c080c4c4636c64803e5c1f76" coordsize="21600,21600" filled="f" id="_x0000_i1083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783" ProgID="Equation.DSMT4" ShapeID="_x0000_i1083" Type="Embed" r:id="rId125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d631f45bc652539853f236952afa5bbf" coordsize="21600,21600" filled="f" id="_x0000_i1084" o:ole="" o:preferrelative="t" stroked="f" style="width:29.85pt;height:12.25pt" type="#_x0000_t75">
            <v:stroke joinstyle="miter"/>
            <v:imagedata o:title="eqIdd631f45bc652539853f236952afa5bbf" r:id="rId126"/>
            <o:lock aspectratio="t" v:ext="edit"/>
            <w10:anchorlock/>
          </v:shape>
          <o:OLEObject DrawAspect="Content" ObjectID="_1468075784" ProgID="Equation.DSMT4" ShapeID="_x0000_i1084" Type="Embed" r:id="rId127"/>
        </w:object>
      </w:r>
      <w:r>
        <w:rPr>
          <w:rFonts w:ascii="Times New Roman" w:hAnsi="Times New Roman"/>
          <w:sz w:val="21"/>
        </w:rPr>
        <w:t>都是等边三角形，</w:t>
      </w:r>
      <w:r>
        <w:rPr>
          <w:rFonts w:ascii="Times New Roman" w:hAnsi="Times New Roman"/>
        </w:rPr>
        <w:object>
          <v:shape alt="eqIdde8cc58ef27567f0ab06eb1012aec330" coordsize="21600,21600" filled="f" id="_x0000_i1085" o:ole="" o:preferrelative="t" stroked="f" style="width:33.4pt;height:12.65pt" type="#_x0000_t75">
            <v:stroke joinstyle="miter"/>
            <v:imagedata o:title="eqIdde8cc58ef27567f0ab06eb1012aec330" r:id="rId128"/>
            <o:lock aspectratio="t" v:ext="edit"/>
            <w10:anchorlock/>
          </v:shape>
          <o:OLEObject DrawAspect="Content" ObjectID="_1468075785" ProgID="Equation.DSMT4" ShapeID="_x0000_i1085" Type="Embed" r:id="rId12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e65a3e478bb87d094e3a0af30dd10ae8" coordsize="21600,21600" filled="f" id="_x0000_i1086" o:ole="" o:preferrelative="t" stroked="f" style="width:33.4pt;height:12.25pt" type="#_x0000_t75">
            <v:stroke joinstyle="miter"/>
            <v:imagedata o:title="eqIde65a3e478bb87d094e3a0af30dd10ae8" r:id="rId130"/>
            <o:lock aspectratio="t" v:ext="edit"/>
            <w10:anchorlock/>
          </v:shape>
          <o:OLEObject DrawAspect="Content" ObjectID="_1468075786" ProgID="Equation.DSMT4" ShapeID="_x0000_i1086" Type="Embed" r:id="rId131"/>
        </w:object>
      </w:r>
      <w:r>
        <w:rPr>
          <w:rFonts w:ascii="Times New Roman" w:hAnsi="Times New Roman"/>
          <w:sz w:val="21"/>
        </w:rPr>
        <w:t>，连接</w:t>
      </w:r>
      <w:r>
        <w:rPr>
          <w:rFonts w:ascii="Times New Roman" w:hAnsi="Times New Roman"/>
        </w:rPr>
        <w:object>
          <v:shape alt="eqId03902478df1a55bc99703210bccab910" coordsize="21600,21600" filled="f" id="_x0000_i1087" o:ole="" o:preferrelative="t" stroked="f" style="width:18.45pt;height:11.4pt" type="#_x0000_t75">
            <v:stroke joinstyle="miter"/>
            <v:imagedata o:title="eqId03902478df1a55bc99703210bccab910" r:id="rId132"/>
            <o:lock aspectratio="t" v:ext="edit"/>
            <w10:anchorlock/>
          </v:shape>
          <o:OLEObject DrawAspect="Content" ObjectID="_1468075787" ProgID="Equation.DSMT4" ShapeID="_x0000_i1087" Type="Embed" r:id="rId133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5c4bdfb0db1e31e8459df1d15f9ab55" coordsize="21600,21600" filled="f" id="_x0000_i1088" o:ole="" o:preferrelative="t" stroked="f" style="width:15.8pt;height:10.55pt" type="#_x0000_t75">
            <v:stroke joinstyle="miter"/>
            <v:imagedata o:title="eqId85c4bdfb0db1e31e8459df1d15f9ab55" r:id="rId134"/>
            <o:lock aspectratio="t" v:ext="edit"/>
            <w10:anchorlock/>
          </v:shape>
          <o:OLEObject DrawAspect="Content" ObjectID="_1468075788" ProgID="Equation.DSMT4" ShapeID="_x0000_i1088" Type="Embed" r:id="rId135"/>
        </w:object>
      </w:r>
      <w:r>
        <w:rPr>
          <w:rFonts w:ascii="Times New Roman" w:hAnsi="Times New Roman"/>
          <w:sz w:val="21"/>
        </w:rPr>
        <w:t>，若将</w:t>
      </w:r>
      <w:r>
        <w:rPr>
          <w:rFonts w:ascii="Times New Roman" w:hAnsi="Times New Roman"/>
        </w:rPr>
        <w:object>
          <v:shape alt="eqIdd631f45bc652539853f236952afa5bbf" coordsize="21600,21600" filled="f" id="_x0000_i1089" o:ole="" o:preferrelative="t" stroked="f" style="width:29.85pt;height:12.25pt" type="#_x0000_t75">
            <v:stroke joinstyle="miter"/>
            <v:imagedata o:title="eqIdd631f45bc652539853f236952afa5bbf" r:id="rId126"/>
            <o:lock aspectratio="t" v:ext="edit"/>
            <w10:anchorlock/>
          </v:shape>
          <o:OLEObject DrawAspect="Content" ObjectID="_1468075789" ProgID="Equation.DSMT4" ShapeID="_x0000_i1089" Type="Embed" r:id="rId136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c5db41a1f31d6baee7c69990811edb9f" coordsize="21600,21600" filled="f" id="_x0000_i1090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790" ProgID="Equation.DSMT4" ShapeID="_x0000_i1090" Type="Embed" r:id="rId138"/>
        </w:object>
      </w:r>
      <w:r>
        <w:rPr>
          <w:rFonts w:ascii="Times New Roman" w:hAnsi="Times New Roman"/>
          <w:sz w:val="21"/>
        </w:rPr>
        <w:t>逆时针旋转，当点</w:t>
      </w:r>
      <w:r>
        <w:rPr>
          <w:rFonts w:ascii="Times New Roman" w:hAnsi="Times New Roman"/>
        </w:rPr>
        <w:object>
          <v:shape alt="eqId5963abe8f421bd99a2aaa94831a951e9" coordsize="21600,21600" filled="f" id="_x0000_i1091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791" ProgID="Equation.DSMT4" ShapeID="_x0000_i1091" Type="Embed" r:id="rId13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c5db41a1f31d6baee7c69990811edb9f" coordsize="21600,21600" filled="f" id="_x0000_i1092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792" ProgID="Equation.DSMT4" ShapeID="_x0000_i1092" Type="Embed" r:id="rId140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2a30f3a8b673cc28bd90c50cf1a35281" coordsize="21600,21600" filled="f" id="_x0000_i1093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793" ProgID="Equation.DSMT4" ShapeID="_x0000_i1093" Type="Embed" r:id="rId142"/>
        </w:object>
      </w:r>
      <w:r>
        <w:rPr>
          <w:rFonts w:ascii="Times New Roman" w:hAnsi="Times New Roman"/>
          <w:sz w:val="21"/>
        </w:rPr>
        <w:t>在同一条直线上时，线段</w:t>
      </w:r>
      <w:r>
        <w:rPr>
          <w:rFonts w:ascii="Times New Roman" w:hAnsi="Times New Roman"/>
        </w:rPr>
        <w:object>
          <v:shape alt="eqId85c4bdfb0db1e31e8459df1d15f9ab55" coordsize="21600,21600" filled="f" id="_x0000_i1094" o:ole="" o:preferrelative="t" stroked="f" style="width:15.8pt;height:10.55pt" type="#_x0000_t75">
            <v:stroke joinstyle="miter"/>
            <v:imagedata o:title="eqId85c4bdfb0db1e31e8459df1d15f9ab55" r:id="rId134"/>
            <o:lock aspectratio="t" v:ext="edit"/>
            <w10:anchorlock/>
          </v:shape>
          <o:OLEObject DrawAspect="Content" ObjectID="_1468075794" ProgID="Equation.DSMT4" ShapeID="_x0000_i1094" Type="Embed" r:id="rId143"/>
        </w:object>
      </w:r>
      <w:r>
        <w:rPr>
          <w:rFonts w:ascii="Times New Roman" w:hAnsi="Times New Roman"/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008AC60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38250" cy="1133475"/>
            <wp:effectExtent b="0" l="0" r="6350" t="0"/>
            <wp:docPr descr="@@@4099d537-3948-490b-a3ee-153c95551612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099d537-3948-490b-a3ee-153c95551612" id="100021" name="图片 100021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2FC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41322821ce31416fdac8dd6e0aa41c71" coordsize="21600,21600" filled="f" id="_x0000_i1095" o:ole="" o:preferrelative="t" stroked="f" style="width:21.1pt;height:15.8pt" type="#_x0000_t75">
            <v:stroke joinstyle="miter"/>
            <v:imagedata o:title="eqId41322821ce31416fdac8dd6e0aa41c71" r:id="rId145"/>
            <o:lock aspectratio="t" v:ext="edit"/>
            <w10:anchorlock/>
          </v:shape>
          <o:OLEObject DrawAspect="Content" ObjectID="_1468075795" ProgID="Equation.DSMT4" ShapeID="_x0000_i1095" Type="Embed" r:id="rId146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2793aa39b517d1a5e7ca2d8243710c8f" coordsize="21600,21600" filled="f" id="_x0000_i1096" o:ole="" o:preferrelative="t" stroked="f" style="width:21.95pt;height:15.85pt" type="#_x0000_t75">
            <v:stroke joinstyle="miter"/>
            <v:imagedata o:title="eqId2793aa39b517d1a5e7ca2d8243710c8f" r:id="rId147"/>
            <o:lock aspectratio="t" v:ext="edit"/>
            <w10:anchorlock/>
          </v:shape>
          <o:OLEObject DrawAspect="Content" ObjectID="_1468075796" ProgID="Equation.DSMT4" ShapeID="_x0000_i1096" Type="Embed" r:id="rId148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41322821ce31416fdac8dd6e0aa41c71" coordsize="21600,21600" filled="f" id="_x0000_i1097" o:ole="" o:preferrelative="t" stroked="f" style="width:21.1pt;height:15.8pt" type="#_x0000_t75">
            <v:stroke joinstyle="miter"/>
            <v:imagedata o:title="eqId41322821ce31416fdac8dd6e0aa41c71" r:id="rId145"/>
            <o:lock aspectratio="t" v:ext="edit"/>
            <w10:anchorlock/>
          </v:shape>
          <o:OLEObject DrawAspect="Content" ObjectID="_1468075797" ProgID="Equation.DSMT4" ShapeID="_x0000_i1097" Type="Embed" r:id="rId149"/>
        </w:object>
      </w:r>
      <w:r>
        <w:rPr>
          <w:rFonts w:ascii="Times New Roman" w:hAnsi="Times New Roman"/>
          <w:sz w:val="21"/>
        </w:rPr>
        <w:t>或</w:t>
      </w:r>
      <w:r>
        <w:rPr>
          <w:rFonts w:ascii="Times New Roman" w:hAnsi="Times New Roman"/>
        </w:rPr>
        <w:object>
          <v:shape alt="eqId2793aa39b517d1a5e7ca2d8243710c8f" coordsize="21600,21600" filled="f" id="_x0000_i1098" o:ole="" o:preferrelative="t" stroked="f" style="width:21.95pt;height:15.85pt" type="#_x0000_t75">
            <v:stroke joinstyle="miter"/>
            <v:imagedata o:title="eqId2793aa39b517d1a5e7ca2d8243710c8f" r:id="rId147"/>
            <o:lock aspectratio="t" v:ext="edit"/>
            <w10:anchorlock/>
          </v:shape>
          <o:OLEObject DrawAspect="Content" ObjectID="_1468075798" ProgID="Equation.DSMT4" ShapeID="_x0000_i1098" Type="Embed" r:id="rId150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41322821ce31416fdac8dd6e0aa41c71" coordsize="21600,21600" filled="f" id="_x0000_i1099" o:ole="" o:preferrelative="t" stroked="f" style="width:21.1pt;height:15.8pt" type="#_x0000_t75">
            <v:stroke joinstyle="miter"/>
            <v:imagedata o:title="eqId41322821ce31416fdac8dd6e0aa41c71" r:id="rId145"/>
            <o:lock aspectratio="t" v:ext="edit"/>
            <w10:anchorlock/>
          </v:shape>
          <o:OLEObject DrawAspect="Content" ObjectID="_1468075799" ProgID="Equation.DSMT4" ShapeID="_x0000_i1099" Type="Embed" r:id="rId151"/>
        </w:object>
      </w:r>
      <w:r>
        <w:rPr>
          <w:rFonts w:ascii="Times New Roman" w:hAnsi="Times New Roman"/>
          <w:sz w:val="21"/>
        </w:rPr>
        <w:t>或</w:t>
      </w:r>
      <w:r>
        <w:rPr>
          <w:rFonts w:ascii="Times New Roman" w:hAnsi="Times New Roman"/>
        </w:rPr>
        <w:object>
          <v:shape alt="eqIddbff61fe9d4e93d7cc338489d1c99c40" coordsize="21600,21600" filled="f" id="_x0000_i1100" o:ole="" o:preferrelative="t" stroked="f" style="width:21.95pt;height:16.05pt" type="#_x0000_t75">
            <v:stroke joinstyle="miter"/>
            <v:imagedata o:title="eqIddbff61fe9d4e93d7cc338489d1c99c40" r:id="rId152"/>
            <o:lock aspectratio="t" v:ext="edit"/>
            <w10:anchorlock/>
          </v:shape>
          <o:OLEObject DrawAspect="Content" ObjectID="_1468075800" ProgID="Equation.DSMT4" ShapeID="_x0000_i1100" Type="Embed" r:id="rId153"/>
        </w:object>
      </w:r>
    </w:p>
    <w:p w14:paraId="50C6A58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9．如图，抛物线</w:t>
      </w:r>
      <w:r>
        <w:rPr>
          <w:rFonts w:ascii="Times New Roman" w:hAnsi="Times New Roman"/>
        </w:rPr>
        <w:object>
          <v:shape alt="eqId172722d11ea7e01411fa06dbb82f46ee" coordsize="21600,21600" filled="f" id="_x0000_i1101" o:ole="" o:preferrelative="t" stroked="f" style="width:11.4pt;height:15.95pt" type="#_x0000_t75">
            <v:stroke joinstyle="miter"/>
            <v:imagedata o:title="eqId172722d11ea7e01411fa06dbb82f46ee" r:id="rId154"/>
            <o:lock aspectratio="t" v:ext="edit"/>
            <w10:anchorlock/>
          </v:shape>
          <o:OLEObject DrawAspect="Content" ObjectID="_1468075801" ProgID="Equation.DSMT4" ShapeID="_x0000_i1101" Type="Embed" r:id="rId155"/>
        </w:object>
      </w:r>
      <w:r>
        <w:rPr>
          <w:rFonts w:ascii="Times New Roman" w:hAnsi="Times New Roman"/>
          <w:sz w:val="21"/>
        </w:rPr>
        <w:t>：</w:t>
      </w:r>
      <w:r>
        <w:rPr>
          <w:rFonts w:ascii="Times New Roman" w:hAnsi="Times New Roman"/>
        </w:rPr>
        <w:object>
          <v:shape alt="eqIde5d0396f7f186d6211be6bf0986f0c52" coordsize="21600,21600" filled="f" id="_x0000_i1102" o:ole="" o:preferrelative="t" stroked="f" style="width:56.3pt;height:16.75pt" type="#_x0000_t75">
            <v:stroke joinstyle="miter"/>
            <v:imagedata o:title="eqIde5d0396f7f186d6211be6bf0986f0c52" r:id="rId156"/>
            <o:lock aspectratio="t" v:ext="edit"/>
            <w10:anchorlock/>
          </v:shape>
          <o:OLEObject DrawAspect="Content" ObjectID="_1468075802" ProgID="Equation.DSMT4" ShapeID="_x0000_i1102" Type="Embed" r:id="rId157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81dea63b8ce3e51adf66cf7b9982a248" coordsize="21600,21600" filled="f" id="_x0000_i1103" o:ole="" o:preferrelative="t" stroked="f" style="width:8.75pt;height:9.5pt" type="#_x0000_t75">
            <v:stroke joinstyle="miter"/>
            <v:imagedata o:title="eqId81dea63b8ce3e51adf66cf7b9982a248" r:id="rId158"/>
            <o:lock aspectratio="t" v:ext="edit"/>
            <w10:anchorlock/>
          </v:shape>
          <o:OLEObject DrawAspect="Content" ObjectID="_1468075803" ProgID="Equation.DSMT4" ShapeID="_x0000_i1103" Type="Embed" r:id="rId159"/>
        </w:object>
      </w:r>
      <w:r>
        <w:rPr>
          <w:rFonts w:ascii="Times New Roman" w:hAnsi="Times New Roman"/>
          <w:sz w:val="21"/>
        </w:rPr>
        <w:t>轴交于点</w:t>
      </w:r>
      <w:r>
        <w:rPr>
          <w:rFonts w:ascii="Times New Roman" w:hAnsi="Times New Roman"/>
        </w:rPr>
        <w:object>
          <v:shape alt="eqId5963abe8f421bd99a2aaa94831a951e9" coordsize="21600,21600" filled="f" id="_x0000_i1104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804" ProgID="Equation.DSMT4" ShapeID="_x0000_i1104" Type="Embed" r:id="rId160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7f9e8449aad35c5d840a3395ea86df6d" coordsize="21600,21600" filled="f" id="_x0000_i1105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05" ProgID="Equation.DSMT4" ShapeID="_x0000_i1105" Type="Embed" r:id="rId162"/>
        </w:object>
      </w:r>
      <w:r>
        <w:rPr>
          <w:rFonts w:ascii="Times New Roman" w:hAnsi="Times New Roman"/>
          <w:sz w:val="21"/>
        </w:rPr>
        <w:t>（点</w:t>
      </w:r>
      <w:r>
        <w:rPr>
          <w:rFonts w:ascii="Times New Roman" w:hAnsi="Times New Roman"/>
        </w:rPr>
        <w:object>
          <v:shape alt="eqId5963abe8f421bd99a2aaa94831a951e9" coordsize="21600,21600" filled="f" id="_x0000_i1106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806" ProgID="Equation.DSMT4" ShapeID="_x0000_i1106" Type="Embed" r:id="rId163"/>
        </w:object>
      </w:r>
      <w:r>
        <w:rPr>
          <w:rFonts w:ascii="Times New Roman" w:hAnsi="Times New Roman"/>
          <w:sz w:val="21"/>
        </w:rPr>
        <w:t>在点</w:t>
      </w:r>
      <w:r>
        <w:rPr>
          <w:rFonts w:ascii="Times New Roman" w:hAnsi="Times New Roman"/>
        </w:rPr>
        <w:object>
          <v:shape alt="eqId7f9e8449aad35c5d840a3395ea86df6d" coordsize="21600,21600" filled="f" id="_x0000_i1107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07" ProgID="Equation.DSMT4" ShapeID="_x0000_i1107" Type="Embed" r:id="rId164"/>
        </w:object>
      </w:r>
      <w:r>
        <w:rPr>
          <w:rFonts w:ascii="Times New Roman" w:hAnsi="Times New Roman"/>
          <w:sz w:val="21"/>
        </w:rPr>
        <w:t>的左侧），与</w:t>
      </w:r>
      <w:r>
        <w:rPr>
          <w:rFonts w:ascii="Times New Roman" w:hAnsi="Times New Roman"/>
        </w:rPr>
        <w:object>
          <v:shape alt="eqIdd053b14c8588eee2acbbe44fc37a6886" coordsize="21600,21600" filled="f" id="_x0000_i1108" o:ole="" o:preferrelative="t" stroked="f" style="width:9.65pt;height:11.9pt" type="#_x0000_t75">
            <v:stroke joinstyle="miter"/>
            <v:imagedata o:title="eqIdd053b14c8588eee2acbbe44fc37a6886" r:id="rId165"/>
            <o:lock aspectratio="t" v:ext="edit"/>
            <w10:anchorlock/>
          </v:shape>
          <o:OLEObject DrawAspect="Content" ObjectID="_1468075808" ProgID="Equation.DSMT4" ShapeID="_x0000_i1108" Type="Embed" r:id="rId166"/>
        </w:object>
      </w:r>
      <w:r>
        <w:rPr>
          <w:rFonts w:ascii="Times New Roman" w:hAnsi="Times New Roman"/>
          <w:sz w:val="21"/>
        </w:rPr>
        <w:t>轴交于点</w:t>
      </w:r>
      <w:r>
        <w:rPr>
          <w:rFonts w:ascii="Times New Roman" w:hAnsi="Times New Roman"/>
        </w:rPr>
        <w:object>
          <v:shape alt="eqIdc5db41a1f31d6baee7c69990811edb9f" coordsize="21600,21600" filled="f" id="_x0000_i1109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809" ProgID="Equation.DSMT4" ShapeID="_x0000_i1109" Type="Embed" r:id="rId167"/>
        </w:object>
      </w:r>
      <w:r>
        <w:rPr>
          <w:rFonts w:ascii="Times New Roman" w:hAnsi="Times New Roman"/>
          <w:sz w:val="21"/>
        </w:rPr>
        <w:t>．将抛物线</w:t>
      </w:r>
      <w:r>
        <w:rPr>
          <w:rFonts w:ascii="Times New Roman" w:hAnsi="Times New Roman"/>
        </w:rPr>
        <w:object>
          <v:shape alt="eqId172722d11ea7e01411fa06dbb82f46ee" coordsize="21600,21600" filled="f" id="_x0000_i1110" o:ole="" o:preferrelative="t" stroked="f" style="width:11.4pt;height:15.95pt" type="#_x0000_t75">
            <v:stroke joinstyle="miter"/>
            <v:imagedata o:title="eqId172722d11ea7e01411fa06dbb82f46ee" r:id="rId154"/>
            <o:lock aspectratio="t" v:ext="edit"/>
            <w10:anchorlock/>
          </v:shape>
          <o:OLEObject DrawAspect="Content" ObjectID="_1468075810" ProgID="Equation.DSMT4" ShapeID="_x0000_i1110" Type="Embed" r:id="rId168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5963abe8f421bd99a2aaa94831a951e9" coordsize="21600,21600" filled="f" id="_x0000_i1111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811" ProgID="Equation.DSMT4" ShapeID="_x0000_i1111" Type="Embed" r:id="rId169"/>
        </w:object>
      </w:r>
      <w:r>
        <w:rPr>
          <w:rFonts w:ascii="Times New Roman" w:hAnsi="Times New Roman"/>
          <w:sz w:val="21"/>
        </w:rPr>
        <w:t>旋转</w:t>
      </w:r>
      <w:r>
        <w:rPr>
          <w:rFonts w:ascii="Times New Roman" w:hAnsi="Times New Roman"/>
        </w:rPr>
        <w:object>
          <v:shape alt="eqIdbfe639eab78eafd2d40ea70aa5d3f21d" coordsize="21600,21600" filled="f" id="_x0000_i1112" o:ole="" o:preferrelative="t" stroked="f" style="width:21.95pt;height:12.25pt" type="#_x0000_t75">
            <v:stroke joinstyle="miter"/>
            <v:imagedata o:title="eqIdbfe639eab78eafd2d40ea70aa5d3f21d" r:id="rId170"/>
            <o:lock aspectratio="t" v:ext="edit"/>
            <w10:anchorlock/>
          </v:shape>
          <o:OLEObject DrawAspect="Content" ObjectID="_1468075812" ProgID="Equation.DSMT4" ShapeID="_x0000_i1112" Type="Embed" r:id="rId171"/>
        </w:object>
      </w:r>
      <w:r>
        <w:rPr>
          <w:rFonts w:ascii="Times New Roman" w:hAnsi="Times New Roman"/>
          <w:sz w:val="21"/>
        </w:rPr>
        <w:t>，得到新的抛物线</w:t>
      </w:r>
      <w:r>
        <w:rPr>
          <w:rFonts w:ascii="Times New Roman" w:hAnsi="Times New Roman"/>
        </w:rPr>
        <w:object>
          <v:shape alt="eqId9fbd49bf20f987c05b4d36e31549075c" coordsize="21600,21600" filled="f" id="_x0000_i1113" o:ole="" o:preferrelative="t" stroked="f" style="width:11.4pt;height:16.05pt" type="#_x0000_t75">
            <v:stroke joinstyle="miter"/>
            <v:imagedata o:title="eqId9fbd49bf20f987c05b4d36e31549075c" r:id="rId172"/>
            <o:lock aspectratio="t" v:ext="edit"/>
            <w10:anchorlock/>
          </v:shape>
          <o:OLEObject DrawAspect="Content" ObjectID="_1468075813" ProgID="Equation.DSMT4" ShapeID="_x0000_i1113" Type="Embed" r:id="rId173"/>
        </w:object>
      </w:r>
      <w:r>
        <w:rPr>
          <w:rFonts w:ascii="Times New Roman" w:hAnsi="Times New Roman"/>
          <w:sz w:val="21"/>
        </w:rPr>
        <w:t>，它的顶点为</w:t>
      </w:r>
      <w:r>
        <w:rPr>
          <w:rFonts w:ascii="Times New Roman" w:hAnsi="Times New Roman"/>
        </w:rPr>
        <w:object>
          <v:shape alt="eqId2a30f3a8b673cc28bd90c50cf1a35281" coordsize="21600,21600" filled="f" id="_x0000_i1114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814" ProgID="Equation.DSMT4" ShapeID="_x0000_i1114" Type="Embed" r:id="rId174"/>
        </w:object>
      </w:r>
      <w:r>
        <w:rPr>
          <w:rFonts w:ascii="Times New Roman" w:hAnsi="Times New Roman"/>
          <w:sz w:val="21"/>
        </w:rPr>
        <w:t>，与</w:t>
      </w:r>
      <w:r>
        <w:rPr>
          <w:rFonts w:ascii="Times New Roman" w:hAnsi="Times New Roman"/>
        </w:rPr>
        <w:object>
          <v:shape alt="eqId81dea63b8ce3e51adf66cf7b9982a248" coordsize="21600,21600" filled="f" id="_x0000_i1115" o:ole="" o:preferrelative="t" stroked="f" style="width:8.75pt;height:9.5pt" type="#_x0000_t75">
            <v:stroke joinstyle="miter"/>
            <v:imagedata o:title="eqId81dea63b8ce3e51adf66cf7b9982a248" r:id="rId158"/>
            <o:lock aspectratio="t" v:ext="edit"/>
            <w10:anchorlock/>
          </v:shape>
          <o:OLEObject DrawAspect="Content" ObjectID="_1468075815" ProgID="Equation.DSMT4" ShapeID="_x0000_i1115" Type="Embed" r:id="rId175"/>
        </w:object>
      </w:r>
      <w:r>
        <w:rPr>
          <w:rFonts w:ascii="Times New Roman" w:hAnsi="Times New Roman"/>
          <w:sz w:val="21"/>
        </w:rPr>
        <w:t>轴的另一个交点为</w:t>
      </w:r>
      <w:r>
        <w:rPr>
          <w:rFonts w:ascii="Times New Roman" w:hAnsi="Times New Roman"/>
        </w:rPr>
        <w:object>
          <v:shape alt="eqId8455657dde27aabe6adb7b188e031c11" coordsize="21600,21600" filled="f" id="_x0000_i1116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816" ProgID="Equation.DSMT4" ShapeID="_x0000_i1116" Type="Embed" r:id="rId177"/>
        </w:object>
      </w:r>
      <w:r>
        <w:rPr>
          <w:rFonts w:ascii="Times New Roman" w:hAnsi="Times New Roman"/>
          <w:sz w:val="21"/>
        </w:rPr>
        <w:t>．若以</w:t>
      </w:r>
      <w:r>
        <w:rPr>
          <w:rFonts w:ascii="Times New Roman" w:hAnsi="Times New Roman"/>
        </w:rPr>
        <w:object>
          <v:shape alt="eqId7f9e8449aad35c5d840a3395ea86df6d" coordsize="21600,21600" filled="f" id="_x0000_i1117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17" ProgID="Equation.DSMT4" ShapeID="_x0000_i1117" Type="Embed" r:id="rId178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c5db41a1f31d6baee7c69990811edb9f" coordsize="21600,21600" filled="f" id="_x0000_i1118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818" ProgID="Equation.DSMT4" ShapeID="_x0000_i1118" Type="Embed" r:id="rId17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455657dde27aabe6adb7b188e031c11" coordsize="21600,21600" filled="f" id="_x0000_i1119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819" ProgID="Equation.DSMT4" ShapeID="_x0000_i1119" Type="Embed" r:id="rId180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2a30f3a8b673cc28bd90c50cf1a35281" coordsize="21600,21600" filled="f" id="_x0000_i1120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820" ProgID="Equation.DSMT4" ShapeID="_x0000_i1120" Type="Embed" r:id="rId181"/>
        </w:object>
      </w:r>
      <w:r>
        <w:rPr>
          <w:rFonts w:ascii="Times New Roman" w:hAnsi="Times New Roman"/>
          <w:sz w:val="21"/>
        </w:rPr>
        <w:t>为顶点的四边形是矩形．则</w:t>
      </w:r>
      <w:r>
        <w:rPr>
          <w:rFonts w:ascii="Times New Roman" w:hAnsi="Times New Roman"/>
        </w:rPr>
        <w:object>
          <v:shape alt="eqId0a6936d370d6a238a608ca56f87198de" coordsize="21600,21600" filled="f" id="_x0000_i1121" o:ole="" o:preferrelative="t" stroked="f" style="width:8.75pt;height:9.65pt" type="#_x0000_t75">
            <v:stroke joinstyle="miter"/>
            <v:imagedata o:title="eqId0a6936d370d6a238a608ca56f87198de" r:id="rId182"/>
            <o:lock aspectratio="t" v:ext="edit"/>
            <w10:anchorlock/>
          </v:shape>
          <o:OLEObject DrawAspect="Content" ObjectID="_1468075821" ProgID="Equation.DSMT4" ShapeID="_x0000_i1121" Type="Embed" r:id="rId183"/>
        </w:object>
      </w:r>
      <w:r>
        <w:rPr>
          <w:rFonts w:ascii="Times New Roman" w:hAnsi="Times New Roman"/>
          <w:sz w:val="21"/>
        </w:rP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6A630F0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1171575"/>
            <wp:effectExtent b="9525" l="0" r="9525" t="0"/>
            <wp:docPr descr="@@@2ae0cd5e-51ea-4818-bba1-be4a282c7f05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e0cd5e-51ea-4818-bba1-be4a282c7f05" id="100023" name="图片 10002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3ED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A．2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274a9dc37509f01c2606fb3086a46f4f" coordsize="21600,21600" filled="f" id="_x0000_i1122" o:ole="" o:preferrelative="t" stroked="f" style="width:14.05pt;height:11.35pt" type="#_x0000_t75">
            <v:stroke joinstyle="miter"/>
            <v:imagedata o:title="eqId274a9dc37509f01c2606fb3086a46f4f" r:id="rId185"/>
            <o:lock aspectratio="t" v:ext="edit"/>
            <w10:anchorlock/>
          </v:shape>
          <o:OLEObject DrawAspect="Content" ObjectID="_1468075822" ProgID="Equation.DSMT4" ShapeID="_x0000_i1122" Type="Embed" r:id="rId186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47153fdd73c0661fa460130082e30929" coordsize="21600,21600" filled="f" id="_x0000_i1123" o:ole="" o:preferrelative="t" stroked="f" style="width:21.95pt;height:15.85pt" type="#_x0000_t75">
            <v:stroke joinstyle="miter"/>
            <v:imagedata o:title="eqId47153fdd73c0661fa460130082e30929" r:id="rId187"/>
            <o:lock aspectratio="t" v:ext="edit"/>
            <w10:anchorlock/>
          </v:shape>
          <o:OLEObject DrawAspect="Content" ObjectID="_1468075823" ProgID="Equation.DSMT4" ShapeID="_x0000_i1123" Type="Embed" r:id="rId188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a7ffe8515ff6183c1c7775dc6f94bdb8" coordsize="21600,21600" filled="f" id="_x0000_i1124" o:ole="" o:preferrelative="t" stroked="f" style="width:14.05pt;height:14.05pt" type="#_x0000_t75">
            <v:stroke joinstyle="miter"/>
            <v:imagedata o:title="eqIda7ffe8515ff6183c1c7775dc6f94bdb8" r:id="rId189"/>
            <o:lock aspectratio="t" v:ext="edit"/>
            <w10:anchorlock/>
          </v:shape>
          <o:OLEObject DrawAspect="Content" ObjectID="_1468075824" ProgID="Equation.DSMT4" ShapeID="_x0000_i1124" Type="Embed" r:id="rId190"/>
        </w:object>
      </w:r>
    </w:p>
    <w:p w14:paraId="212781B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10．如图，</w:t>
      </w:r>
      <w:r>
        <w:rPr>
          <w:rFonts w:ascii="Times New Roman" w:hAnsi="Times New Roman"/>
        </w:rPr>
        <w:object>
          <v:shape alt="eqId1dde8112e8eb968fd042418dd632759e" coordsize="21600,21600" filled="f" id="_x0000_i1125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825" ProgID="Equation.DSMT4" ShapeID="_x0000_i1125" Type="Embed" r:id="rId191"/>
        </w:object>
      </w:r>
      <w:r>
        <w:rPr>
          <w:rFonts w:ascii="Times New Roman" w:hAnsi="Times New Roman"/>
          <w:sz w:val="21"/>
        </w:rPr>
        <w:t>是正</w:t>
      </w:r>
      <w:r>
        <w:rPr>
          <w:rFonts w:ascii="Times New Roman" w:hAnsi="Times New Roman"/>
        </w:rPr>
        <w:object>
          <v:shape alt="eqId15c0dbe3c080c4c4636c64803e5c1f76" coordsize="21600,21600" filled="f" id="_x0000_i1126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26" ProgID="Equation.DSMT4" ShapeID="_x0000_i1126" Type="Embed" r:id="rId192"/>
        </w:object>
      </w:r>
      <w:r>
        <w:rPr>
          <w:rFonts w:ascii="Times New Roman" w:hAnsi="Times New Roman"/>
          <w:sz w:val="21"/>
        </w:rPr>
        <w:t>内一点，</w:t>
      </w:r>
      <w:r>
        <w:rPr>
          <w:rFonts w:ascii="Times New Roman" w:hAnsi="Times New Roman"/>
        </w:rPr>
        <w:object>
          <v:shape alt="eqIdca3f882b912c4f948d8f4368052109c6" coordsize="21600,21600" filled="f" id="_x0000_i1127" o:ole="" o:preferrelative="t" stroked="f" style="width:111.7pt;height:12.65pt" type="#_x0000_t75">
            <v:stroke joinstyle="miter"/>
            <v:imagedata o:title="eqIdca3f882b912c4f948d8f4368052109c6" r:id="rId193"/>
            <o:lock aspectratio="t" v:ext="edit"/>
            <w10:anchorlock/>
          </v:shape>
          <o:OLEObject DrawAspect="Content" ObjectID="_1468075827" ProgID="Equation.DSMT4" ShapeID="_x0000_i1127" Type="Embed" r:id="rId194"/>
        </w:object>
      </w:r>
      <w:r>
        <w:rPr>
          <w:rFonts w:ascii="Times New Roman" w:hAnsi="Times New Roman"/>
          <w:sz w:val="21"/>
        </w:rPr>
        <w:t>，将线段</w:t>
      </w:r>
      <w:r>
        <w:rPr>
          <w:rFonts w:ascii="Times New Roman" w:hAnsi="Times New Roman"/>
        </w:rPr>
        <w:object>
          <v:shape alt="eqIdaaf1438142deeac876fc7dc50552e552" coordsize="21600,21600" filled="f" id="_x0000_i1128" o:ole="" o:preferrelative="t" stroked="f" style="width:17.55pt;height:12.35pt" type="#_x0000_t75">
            <v:stroke joinstyle="miter"/>
            <v:imagedata o:title="eqIdaaf1438142deeac876fc7dc50552e552" r:id="rId195"/>
            <o:lock aspectratio="t" v:ext="edit"/>
            <w10:anchorlock/>
          </v:shape>
          <o:OLEObject DrawAspect="Content" ObjectID="_1468075828" ProgID="Equation.DSMT4" ShapeID="_x0000_i1128" Type="Embed" r:id="rId196"/>
        </w:object>
      </w:r>
      <w:r>
        <w:rPr>
          <w:rFonts w:ascii="Times New Roman" w:hAnsi="Times New Roman"/>
          <w:sz w:val="21"/>
        </w:rPr>
        <w:t>以点</w:t>
      </w:r>
      <w:r>
        <w:rPr>
          <w:rFonts w:ascii="Times New Roman" w:hAnsi="Times New Roman"/>
        </w:rPr>
        <w:object>
          <v:shape alt="eqId7f9e8449aad35c5d840a3395ea86df6d" coordsize="21600,21600" filled="f" id="_x0000_i1129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29" ProgID="Equation.DSMT4" ShapeID="_x0000_i1129" Type="Embed" r:id="rId197"/>
        </w:object>
      </w:r>
      <w:r>
        <w:rPr>
          <w:rFonts w:ascii="Times New Roman" w:hAnsi="Times New Roman"/>
          <w:sz w:val="21"/>
        </w:rPr>
        <w:t>为旋转中心逆时针旋转</w:t>
      </w:r>
      <w:r>
        <w:rPr>
          <w:rFonts w:ascii="Times New Roman" w:hAnsi="Times New Roman"/>
        </w:rPr>
        <w:object>
          <v:shape alt="eqIdbe6a6301878fed2a01413020b27310a5" coordsize="21600,21600" filled="f" id="_x0000_i1130" o:ole="" o:preferrelative="t" stroked="f" style="width:17.55pt;height:12.25pt" type="#_x0000_t75">
            <v:stroke joinstyle="miter"/>
            <v:imagedata o:title="eqIdbe6a6301878fed2a01413020b27310a5" r:id="rId46"/>
            <o:lock aspectratio="t" v:ext="edit"/>
            <w10:anchorlock/>
          </v:shape>
          <o:OLEObject DrawAspect="Content" ObjectID="_1468075830" ProgID="Equation.DSMT4" ShapeID="_x0000_i1130" Type="Embed" r:id="rId198"/>
        </w:object>
      </w:r>
      <w:r>
        <w:rPr>
          <w:rFonts w:ascii="Times New Roman" w:hAnsi="Times New Roman"/>
          <w:sz w:val="21"/>
        </w:rPr>
        <w:t>得到线段</w:t>
      </w:r>
      <w:r>
        <w:rPr>
          <w:rFonts w:ascii="Times New Roman" w:hAnsi="Times New Roman"/>
        </w:rPr>
        <w:object>
          <v:shape alt="eqId0eb7fbae4adf65fd0d3e6159f6dde899" coordsize="21600,21600" filled="f" id="_x0000_i1131" o:ole="" o:preferrelative="t" stroked="f" style="width:20.2pt;height:12.35pt" type="#_x0000_t75">
            <v:stroke joinstyle="miter"/>
            <v:imagedata o:title="eqId0eb7fbae4adf65fd0d3e6159f6dde899" r:id="rId199"/>
            <o:lock aspectratio="t" v:ext="edit"/>
            <w10:anchorlock/>
          </v:shape>
          <o:OLEObject DrawAspect="Content" ObjectID="_1468075831" ProgID="Equation.DSMT4" ShapeID="_x0000_i1131" Type="Embed" r:id="rId200"/>
        </w:object>
      </w:r>
      <w:r>
        <w:rPr>
          <w:rFonts w:ascii="Times New Roman" w:hAnsi="Times New Roman"/>
          <w:sz w:val="21"/>
        </w:rPr>
        <w:t>，下列结论：</w:t>
      </w:r>
      <w:r>
        <w:rPr>
          <w:rFonts w:ascii="Times New Roman" w:hAnsi="Times New Roman"/>
        </w:rPr>
        <w:object>
          <v:shape alt="eqId252c670c17b9076d05b1223f31fe2086" coordsize="21600,21600" filled="f" id="_x0000_i1132" o:ole="" o:preferrelative="t" stroked="f" style="width:42.2pt;height:14.25pt" type="#_x0000_t75">
            <v:stroke joinstyle="miter"/>
            <v:imagedata o:title="eqId252c670c17b9076d05b1223f31fe2086" r:id="rId201"/>
            <o:lock aspectratio="t" v:ext="edit"/>
            <w10:anchorlock/>
          </v:shape>
          <o:OLEObject DrawAspect="Content" ObjectID="_1468075832" ProgID="Equation.DSMT4" ShapeID="_x0000_i1132" Type="Embed" r:id="rId202"/>
        </w:object>
      </w:r>
      <w:r>
        <w:rPr>
          <w:rFonts w:ascii="Times New Roman" w:hAnsi="Times New Roman"/>
          <w:sz w:val="21"/>
        </w:rPr>
        <w:t>可以由</w:t>
      </w:r>
      <w:r>
        <w:rPr>
          <w:rFonts w:ascii="Times New Roman" w:hAnsi="Times New Roman"/>
        </w:rPr>
        <w:object>
          <v:shape alt="eqId3a7ffcd1925a2b1259221c6a476152f7" coordsize="21600,21600" filled="f" id="_x0000_i1133" o:ole="" o:preferrelative="t" stroked="f" style="width:30.75pt;height:12.2pt" type="#_x0000_t75">
            <v:stroke joinstyle="miter"/>
            <v:imagedata o:title="eqId3a7ffcd1925a2b1259221c6a476152f7" r:id="rId203"/>
            <o:lock aspectratio="t" v:ext="edit"/>
            <w10:anchorlock/>
          </v:shape>
          <o:OLEObject DrawAspect="Content" ObjectID="_1468075833" ProgID="Equation.DSMT4" ShapeID="_x0000_i1133" Type="Embed" r:id="rId204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7f9e8449aad35c5d840a3395ea86df6d" coordsize="21600,21600" filled="f" id="_x0000_i1134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34" ProgID="Equation.DSMT4" ShapeID="_x0000_i1134" Type="Embed" r:id="rId205"/>
        </w:object>
      </w:r>
      <w:r>
        <w:rPr>
          <w:rFonts w:ascii="Times New Roman" w:hAnsi="Times New Roman"/>
          <w:sz w:val="21"/>
        </w:rPr>
        <w:t>逆时针旋转</w:t>
      </w:r>
      <w:r>
        <w:rPr>
          <w:rFonts w:ascii="Times New Roman" w:hAnsi="Times New Roman"/>
        </w:rPr>
        <w:object>
          <v:shape alt="eqIdbe6a6301878fed2a01413020b27310a5" coordsize="21600,21600" filled="f" id="_x0000_i1135" o:ole="" o:preferrelative="t" stroked="f" style="width:17.55pt;height:12.25pt" type="#_x0000_t75">
            <v:stroke joinstyle="miter"/>
            <v:imagedata o:title="eqIdbe6a6301878fed2a01413020b27310a5" r:id="rId46"/>
            <o:lock aspectratio="t" v:ext="edit"/>
            <w10:anchorlock/>
          </v:shape>
          <o:OLEObject DrawAspect="Content" ObjectID="_1468075835" ProgID="Equation.DSMT4" ShapeID="_x0000_i1135" Type="Embed" r:id="rId206"/>
        </w:object>
      </w:r>
      <w:r>
        <w:rPr>
          <w:rFonts w:ascii="Times New Roman" w:hAnsi="Times New Roman"/>
          <w:sz w:val="21"/>
        </w:rPr>
        <w:t>得到；</w:t>
      </w:r>
      <w:r>
        <w:rPr>
          <w:rFonts w:ascii="Times New Roman" w:hAnsi="Times New Roman"/>
        </w:rPr>
        <w:object>
          <v:shape alt="eqId0db3e9489c2b5a49d09185f2569aa0b3" coordsize="21600,21600" filled="f" id="_x0000_i1136" o:ole="" o:preferrelative="t" stroked="f" style="width:92.4pt;height:13.85pt" type="#_x0000_t75">
            <v:stroke joinstyle="miter"/>
            <v:imagedata o:title="eqId0db3e9489c2b5a49d09185f2569aa0b3" r:id="rId207"/>
            <o:lock aspectratio="t" v:ext="edit"/>
            <w10:anchorlock/>
          </v:shape>
          <o:OLEObject DrawAspect="Content" ObjectID="_1468075836" ProgID="Equation.DSMT4" ShapeID="_x0000_i1136" Type="Embed" r:id="rId208"/>
        </w:object>
      </w:r>
      <w:r>
        <w:rPr>
          <w:rFonts w:ascii="Times New Roman" w:hAnsi="Times New Roman"/>
          <w:sz w:val="21"/>
        </w:rPr>
        <w:t>四边形</w:t>
      </w:r>
      <w:r>
        <w:rPr>
          <w:rFonts w:ascii="Times New Roman" w:hAnsi="Times New Roman"/>
        </w:rPr>
        <w:object>
          <v:shape alt="eqId0ab7c2fa1d397856bf901df8ac548092" coordsize="21600,21600" filled="f" id="_x0000_i1137" o:ole="" o:preferrelative="t" stroked="f" style="width:35.15pt;height:12.05pt" type="#_x0000_t75">
            <v:stroke joinstyle="miter"/>
            <v:imagedata o:title="eqId0ab7c2fa1d397856bf901df8ac548092" r:id="rId209"/>
            <o:lock aspectratio="t" v:ext="edit"/>
            <w10:anchorlock/>
          </v:shape>
          <o:OLEObject DrawAspect="Content" ObjectID="_1468075837" ProgID="Equation.DSMT4" ShapeID="_x0000_i1137" Type="Embed" r:id="rId210"/>
        </w:object>
      </w:r>
      <w:r>
        <w:rPr>
          <w:rFonts w:ascii="Times New Roman" w:hAnsi="Times New Roman"/>
          <w:sz w:val="21"/>
        </w:rPr>
        <w:t>的面积是</w:t>
      </w:r>
      <w:r>
        <w:rPr>
          <w:rFonts w:ascii="Times New Roman" w:hAnsi="Times New Roman"/>
        </w:rPr>
        <w:object>
          <v:shape alt="eqId465ae7eacab4c6702ae12431c38dfdb6" coordsize="21600,21600" filled="f" id="_x0000_i1138" o:ole="" o:preferrelative="t" stroked="f" style="width:155.75pt;height:29.7pt" type="#_x0000_t75">
            <v:stroke joinstyle="miter"/>
            <v:imagedata o:title="eqId465ae7eacab4c6702ae12431c38dfdb6" r:id="rId211"/>
            <o:lock aspectratio="t" v:ext="edit"/>
            <w10:anchorlock/>
          </v:shape>
          <o:OLEObject DrawAspect="Content" ObjectID="_1468075838" ProgID="Equation.DSMT4" ShapeID="_x0000_i1138" Type="Embed" r:id="rId212"/>
        </w:object>
      </w:r>
      <w:r>
        <w:rPr>
          <w:rFonts w:ascii="Times New Roman" w:hAnsi="Times New Roman"/>
          <w:sz w:val="21"/>
        </w:rPr>
        <w:t>，其中正确结论有</w:t>
      </w:r>
      <w:r>
        <w:rPr>
          <w:rFonts w:ascii="Times New Roman" w:hAnsi="Times New Roman"/>
        </w:rPr>
        <w:object>
          <v:shape alt="eqId2aed59ce2ea1fab3e9cc9e742841e7dc" coordsize="21600,21600" filled="f" id="_x0000_i1139" o:ole="" o:preferrelative="t" stroked="f" style="width:34.25pt;height:12.5pt" type="#_x0000_t75">
            <v:stroke joinstyle="miter"/>
            <v:imagedata o:title="eqId2aed59ce2ea1fab3e9cc9e742841e7dc" r:id="rId213"/>
            <o:lock aspectratio="t" v:ext="edit"/>
            <w10:anchorlock/>
          </v:shape>
          <o:OLEObject DrawAspect="Content" ObjectID="_1468075839" ProgID="Equation.DSMT4" ShapeID="_x0000_i1139" Type="Embed" r:id="rId214"/>
        </w:object>
      </w:r>
      <w:r>
        <w:rPr>
          <w:rFonts w:ascii="Times New Roman" w:hAnsi="Times New Roman"/>
          <w:sz w:val="21"/>
        </w:rPr>
        <w:t>个．</w:t>
      </w:r>
    </w:p>
    <w:p w14:paraId="55BEF42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90700" cy="1381125"/>
            <wp:effectExtent b="3175" l="0" r="0" t="0"/>
            <wp:docPr descr="@@@aa867036-3be8-49c3-82fe-8c40d733f184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a867036-3be8-49c3-82fe-8c40d733f184" id="100025" name="图片 100025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5AE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宋体" w:cs="宋体" w:hAnsi="宋体" w:hint="eastAsia"/>
          <w:b/>
          <w:bCs/>
          <w:szCs w:val="21"/>
        </w:rPr>
      </w:pPr>
      <w:r>
        <w:rPr>
          <w:rFonts w:ascii="Times New Roman" w:hAnsi="Times New Roman"/>
          <w:sz w:val="21"/>
        </w:rPr>
        <w:t>A．1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B．2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C．3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D．4</w:t>
      </w:r>
    </w:p>
    <w:p w14:paraId="61EC5C7F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b/>
          <w:bCs/>
          <w:color w:val="0000FF"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二、填空题（本大题共</w:t>
      </w:r>
      <w:r>
        <w:rPr>
          <w:rFonts w:ascii="Times New Roman" w:cs="宋体" w:hAnsi="Times New Roman" w:hint="eastAsia"/>
          <w:bCs/>
          <w:szCs w:val="21"/>
        </w:rPr>
        <w:t>6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ascii="Times New Roman" w:cs="宋体" w:hAnsi="Times New Roman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ascii="Times New Roman" w:cs="宋体" w:hAnsi="Times New Roman" w:hint="eastAsia"/>
          <w:bCs/>
          <w:szCs w:val="21"/>
        </w:rPr>
        <w:t>18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7E57D94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11．如图，</w:t>
      </w:r>
      <w:r>
        <w:rPr>
          <w:rFonts w:ascii="Times New Roman" w:hAnsi="Times New Roman"/>
        </w:rPr>
        <w:object>
          <v:shape alt="eqId15c0dbe3c080c4c4636c64803e5c1f76" coordsize="21600,21600" filled="f" id="_x0000_i1140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40" ProgID="Equation.DSMT4" ShapeID="_x0000_i1140" Type="Embed" r:id="rId216"/>
        </w:object>
      </w:r>
      <w:r>
        <w:rPr>
          <w:rFonts w:ascii="Times New Roman" w:hAnsi="Times New Roman"/>
          <w:sz w:val="21"/>
        </w:rPr>
        <w:t>绕某点旋转得到</w:t>
      </w:r>
      <w:r>
        <w:rPr>
          <w:rFonts w:ascii="Times New Roman" w:hAnsi="Times New Roman"/>
        </w:rPr>
        <w:object>
          <v:shape alt="eqIda4336efb6d0689ddad55295e336340d3" coordsize="21600,21600" filled="f" id="_x0000_i1141" o:ole="" o:preferrelative="t" stroked="f" style="width:29.9pt;height:11.55pt" type="#_x0000_t75">
            <v:stroke joinstyle="miter"/>
            <v:imagedata o:title="eqIda4336efb6d0689ddad55295e336340d3" r:id="rId217"/>
            <o:lock aspectratio="t" v:ext="edit"/>
            <w10:anchorlock/>
          </v:shape>
          <o:OLEObject DrawAspect="Content" ObjectID="_1468075841" ProgID="Equation.DSMT4" ShapeID="_x0000_i1141" Type="Embed" r:id="rId218"/>
        </w:object>
      </w:r>
      <w:r>
        <w:rPr>
          <w:rFonts w:ascii="Times New Roman" w:hAnsi="Times New Roman"/>
          <w:sz w:val="21"/>
        </w:rPr>
        <w:t>，则其旋转中心的坐标是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rFonts w:ascii="Times New Roman" w:hAnsi="Times New Roman"/>
          <w:sz w:val="21"/>
        </w:rPr>
        <w:t>．</w:t>
      </w:r>
    </w:p>
    <w:p w14:paraId="6EA52759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24025" cy="1543050"/>
            <wp:effectExtent b="6350" l="0" r="3175" t="0"/>
            <wp:docPr descr="@@@bb48f598-b5ee-46ad-924c-b6f61c25f2b3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b48f598-b5ee-46ad-924c-b6f61c25f2b3" id="100027" name="图片 100027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1F2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12．如图，</w:t>
      </w:r>
      <w:r>
        <w:rPr>
          <w:rFonts w:ascii="Times New Roman" w:hAnsi="Times New Roman"/>
        </w:rPr>
        <w:object>
          <v:shape alt="eqId15c0dbe3c080c4c4636c64803e5c1f76" coordsize="21600,21600" filled="f" id="_x0000_i1142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42" ProgID="Equation.DSMT4" ShapeID="_x0000_i1142" Type="Embed" r:id="rId220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2689f0ce5ab3467d8214794d8acb2bd6" coordsize="21600,21600" filled="f" id="_x0000_i1143" o:ole="" o:preferrelative="t" stroked="f" style="width:30.75pt;height:12.25pt" type="#_x0000_t75">
            <v:stroke joinstyle="miter"/>
            <v:imagedata o:title="eqId2689f0ce5ab3467d8214794d8acb2bd6" r:id="rId221"/>
            <o:lock aspectratio="t" v:ext="edit"/>
            <w10:anchorlock/>
          </v:shape>
          <o:OLEObject DrawAspect="Content" ObjectID="_1468075843" ProgID="Equation.DSMT4" ShapeID="_x0000_i1143" Type="Embed" r:id="rId222"/>
        </w:object>
      </w:r>
      <w:r>
        <w:rPr>
          <w:rFonts w:ascii="Times New Roman" w:hAnsi="Times New Roman"/>
          <w:sz w:val="21"/>
        </w:rPr>
        <w:t>关于点</w:t>
      </w:r>
      <w:r>
        <w:rPr>
          <w:rFonts w:ascii="Times New Roman" w:hAnsi="Times New Roman"/>
        </w:rPr>
        <w:object>
          <v:shape alt="eqIdc5db41a1f31d6baee7c69990811edb9f" coordsize="21600,21600" filled="f" id="_x0000_i1144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844" ProgID="Equation.DSMT4" ShapeID="_x0000_i1144" Type="Embed" r:id="rId223"/>
        </w:object>
      </w:r>
      <w:r>
        <w:rPr>
          <w:rFonts w:ascii="Times New Roman" w:hAnsi="Times New Roman"/>
          <w:sz w:val="21"/>
        </w:rPr>
        <w:t>成中心对称，</w:t>
      </w:r>
      <w:r>
        <w:rPr>
          <w:rFonts w:ascii="Times New Roman" w:hAnsi="Times New Roman"/>
        </w:rPr>
        <w:object>
          <v:shape alt="eqIdefc6e4b936d7a800e839a30c3839574d" coordsize="21600,21600" filled="f" id="_x0000_i1145" o:ole="" o:preferrelative="t" stroked="f" style="width:29pt;height:11.2pt" type="#_x0000_t75">
            <v:stroke joinstyle="miter"/>
            <v:imagedata o:title="eqIdefc6e4b936d7a800e839a30c3839574d" r:id="rId224"/>
            <o:lock aspectratio="t" v:ext="edit"/>
            <w10:anchorlock/>
          </v:shape>
          <o:OLEObject DrawAspect="Content" ObjectID="_1468075845" ProgID="Equation.DSMT4" ShapeID="_x0000_i1145" Type="Embed" r:id="rId225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edc5df62e8ac9c74a46462519b95479a" coordsize="21600,21600" filled="f" id="_x0000_i1146" o:ole="" o:preferrelative="t" stroked="f" style="width:32.55pt;height:13pt" type="#_x0000_t75">
            <v:stroke joinstyle="miter"/>
            <v:imagedata o:title="eqIdedc5df62e8ac9c74a46462519b95479a" r:id="rId226"/>
            <o:lock aspectratio="t" v:ext="edit"/>
            <w10:anchorlock/>
          </v:shape>
          <o:OLEObject DrawAspect="Content" ObjectID="_1468075846" ProgID="Equation.DSMT4" ShapeID="_x0000_i1146" Type="Embed" r:id="rId22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ce0d7095ddd69d6ceaf1065b1bc2c79d" coordsize="21600,21600" filled="f" id="_x0000_i1147" o:ole="" o:preferrelative="t" stroked="f" style="width:57.15pt;height:11.9pt" type="#_x0000_t75">
            <v:stroke joinstyle="miter"/>
            <v:imagedata o:title="eqIdce0d7095ddd69d6ceaf1065b1bc2c79d" r:id="rId228"/>
            <o:lock aspectratio="t" v:ext="edit"/>
            <w10:anchorlock/>
          </v:shape>
          <o:OLEObject DrawAspect="Content" ObjectID="_1468075847" ProgID="Equation.DSMT4" ShapeID="_x0000_i1147" Type="Embed" r:id="rId229"/>
        </w:object>
      </w:r>
      <w:r>
        <w:rPr>
          <w:rFonts w:ascii="Times New Roman" w:hAnsi="Times New Roman"/>
          <w:sz w:val="21"/>
        </w:rPr>
        <w:t>，则点</w:t>
      </w:r>
      <w:r>
        <w:rPr>
          <w:rFonts w:ascii="Times New Roman" w:hAnsi="Times New Roman"/>
        </w:rPr>
        <w:object>
          <v:shape alt="eqId5963abe8f421bd99a2aaa94831a951e9" coordsize="21600,21600" filled="f" id="_x0000_i1148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848" ProgID="Equation.DSMT4" ShapeID="_x0000_i1148" Type="Embed" r:id="rId230"/>
        </w:object>
      </w:r>
      <w:r>
        <w:rPr>
          <w:rFonts w:ascii="Times New Roman" w:hAnsi="Times New Roman"/>
          <w:sz w:val="21"/>
        </w:rPr>
        <w:t>到</w:t>
      </w:r>
      <w:r>
        <w:rPr>
          <w:rFonts w:ascii="Times New Roman" w:hAnsi="Times New Roman"/>
        </w:rPr>
        <w:object>
          <v:shape alt="eqId85c4bdfb0db1e31e8459df1d15f9ab55" coordsize="21600,21600" filled="f" id="_x0000_i1149" o:ole="" o:preferrelative="t" stroked="f" style="width:15.8pt;height:10.55pt" type="#_x0000_t75">
            <v:stroke joinstyle="miter"/>
            <v:imagedata o:title="eqId85c4bdfb0db1e31e8459df1d15f9ab55" r:id="rId134"/>
            <o:lock aspectratio="t" v:ext="edit"/>
            <w10:anchorlock/>
          </v:shape>
          <o:OLEObject DrawAspect="Content" ObjectID="_1468075849" ProgID="Equation.DSMT4" ShapeID="_x0000_i1149" Type="Embed" r:id="rId231"/>
        </w:object>
      </w:r>
      <w:r>
        <w:rPr>
          <w:rFonts w:ascii="Times New Roman" w:hAnsi="Times New Roman"/>
          <w:sz w:val="21"/>
        </w:rPr>
        <w:t>的距离是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rFonts w:ascii="Times New Roman" w:hAnsi="Times New Roman"/>
          <w:sz w:val="21"/>
        </w:rPr>
        <w:t>．</w:t>
      </w:r>
    </w:p>
    <w:p w14:paraId="1BD00638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990600"/>
            <wp:effectExtent b="0" l="0" r="6350" t="0"/>
            <wp:docPr descr="@@@8ec6e526-cf95-4003-8979-3daa291efb6d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ec6e526-cf95-4003-8979-3daa291efb6d" id="100029" name="图片 100029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7DC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13．如图，将</w:t>
      </w:r>
      <w:r>
        <w:rPr>
          <w:rFonts w:ascii="Times New Roman" w:hAnsi="Times New Roman"/>
        </w:rPr>
        <w:object>
          <v:shape alt="eqId15c0dbe3c080c4c4636c64803e5c1f76" coordsize="21600,21600" filled="f" id="_x0000_i1150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50" ProgID="Equation.DSMT4" ShapeID="_x0000_i1150" Type="Embed" r:id="rId233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ced4f2630ef46ee41363f622922d5aa0" coordsize="21600,21600" filled="f" id="_x0000_i1151" o:ole="" o:preferrelative="t" stroked="f" style="width:42.2pt;height:17.8pt" type="#_x0000_t75">
            <v:stroke joinstyle="miter"/>
            <v:imagedata o:title="eqIdced4f2630ef46ee41363f622922d5aa0" r:id="rId234"/>
            <o:lock aspectratio="t" v:ext="edit"/>
            <w10:anchorlock/>
          </v:shape>
          <o:OLEObject DrawAspect="Content" ObjectID="_1468075851" ProgID="Equation.DSMT4" ShapeID="_x0000_i1151" Type="Embed" r:id="rId235"/>
        </w:object>
      </w:r>
      <w:r>
        <w:rPr>
          <w:rFonts w:ascii="Times New Roman" w:hAnsi="Times New Roman"/>
          <w:sz w:val="21"/>
        </w:rPr>
        <w:t>旋转</w:t>
      </w:r>
      <w:r>
        <w:rPr>
          <w:rFonts w:ascii="Times New Roman" w:hAnsi="Times New Roman"/>
        </w:rPr>
        <w:object>
          <v:shape alt="eqIdbfe639eab78eafd2d40ea70aa5d3f21d" coordsize="21600,21600" filled="f" id="_x0000_i1152" o:ole="" o:preferrelative="t" stroked="f" style="width:21.95pt;height:12.25pt" type="#_x0000_t75">
            <v:stroke joinstyle="miter"/>
            <v:imagedata o:title="eqIdbfe639eab78eafd2d40ea70aa5d3f21d" r:id="rId170"/>
            <o:lock aspectratio="t" v:ext="edit"/>
            <w10:anchorlock/>
          </v:shape>
          <o:OLEObject DrawAspect="Content" ObjectID="_1468075852" ProgID="Equation.DSMT4" ShapeID="_x0000_i1152" Type="Embed" r:id="rId236"/>
        </w:object>
      </w:r>
      <w:r>
        <w:rPr>
          <w:rFonts w:ascii="Times New Roman" w:hAnsi="Times New Roman"/>
          <w:sz w:val="21"/>
        </w:rPr>
        <w:t>得到</w:t>
      </w:r>
      <w:r>
        <w:rPr>
          <w:rFonts w:ascii="Times New Roman" w:hAnsi="Times New Roman"/>
        </w:rPr>
        <w:object>
          <v:shape alt="eqId6b185184dc2dc3894a0313fd13f26a59" coordsize="21600,21600" filled="f" id="_x0000_i1153" o:ole="" o:preferrelative="t" stroked="f" style="width:38.7pt;height:12.4pt" type="#_x0000_t75">
            <v:stroke joinstyle="miter"/>
            <v:imagedata o:title="eqId6b185184dc2dc3894a0313fd13f26a59" r:id="rId237"/>
            <o:lock aspectratio="t" v:ext="edit"/>
            <w10:anchorlock/>
          </v:shape>
          <o:OLEObject DrawAspect="Content" ObjectID="_1468075853" ProgID="Equation.DSMT4" ShapeID="_x0000_i1153" Type="Embed" r:id="rId238"/>
        </w:object>
      </w:r>
      <w:r>
        <w:rPr>
          <w:rFonts w:ascii="Times New Roman" w:hAnsi="Times New Roman"/>
          <w:sz w:val="21"/>
        </w:rPr>
        <w:t>，若点</w:t>
      </w:r>
      <w:r>
        <w:rPr>
          <w:rFonts w:ascii="Times New Roman" w:hAnsi="Times New Roman"/>
        </w:rPr>
        <w:object>
          <v:shape alt="eqIde7c314398e26ffc7164b82946eeb4273" coordsize="21600,21600" filled="f" id="_x0000_i1154" o:ole="" o:preferrelative="t" stroked="f" style="width:11.4pt;height:10.55pt" type="#_x0000_t75">
            <v:stroke joinstyle="miter"/>
            <v:imagedata o:title="eqIde7c314398e26ffc7164b82946eeb4273" r:id="rId56"/>
            <o:lock aspectratio="t" v:ext="edit"/>
            <w10:anchorlock/>
          </v:shape>
          <o:OLEObject DrawAspect="Content" ObjectID="_1468075854" ProgID="Equation.DSMT4" ShapeID="_x0000_i1154" Type="Embed" r:id="rId239"/>
        </w:object>
      </w:r>
      <w:r>
        <w:rPr>
          <w:rFonts w:ascii="Times New Roman" w:hAnsi="Times New Roman"/>
          <w:sz w:val="21"/>
        </w:rPr>
        <w:t>的坐标为</w:t>
      </w:r>
      <w:r>
        <w:rPr>
          <w:rFonts w:ascii="Times New Roman" w:hAnsi="Times New Roman"/>
        </w:rPr>
        <w:object>
          <v:shape alt="eqIdc690814d03488200eed3a6c88d1b36f8" coordsize="21600,21600" filled="f" id="_x0000_i1155" o:ole="" o:preferrelative="t" stroked="f" style="width:38.7pt;height:17.7pt" type="#_x0000_t75">
            <v:stroke joinstyle="miter"/>
            <v:imagedata o:title="eqIdc690814d03488200eed3a6c88d1b36f8" r:id="rId240"/>
            <o:lock aspectratio="t" v:ext="edit"/>
            <w10:anchorlock/>
          </v:shape>
          <o:OLEObject DrawAspect="Content" ObjectID="_1468075855" ProgID="Equation.DSMT4" ShapeID="_x0000_i1155" Type="Embed" r:id="rId241"/>
        </w:object>
      </w:r>
      <w:r>
        <w:rPr>
          <w:rFonts w:ascii="Times New Roman" w:hAnsi="Times New Roman"/>
          <w:sz w:val="21"/>
        </w:rPr>
        <w:t>，则点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的坐标为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rFonts w:ascii="Times New Roman" w:hAnsi="Times New Roman"/>
          <w:sz w:val="21"/>
        </w:rPr>
        <w:t>．</w:t>
      </w:r>
    </w:p>
    <w:p w14:paraId="6E553936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1562100"/>
            <wp:effectExtent b="0" l="0" r="6350" t="0"/>
            <wp:docPr descr="@@@f62bb027-c2a7-47e2-8add-d7823bd224e9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2bb027-c2a7-47e2-8add-d7823bd224e9" id="100031" name="图片 100031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16FE8A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14．如图所示，在 </w:t>
      </w:r>
      <w:r>
        <w:rPr>
          <w:rFonts w:ascii="Times New Roman" w:hAnsi="Times New Roman"/>
        </w:rPr>
        <w:object>
          <v:shape alt="eqId1ce7f6d278f2ef7a193b7eed7be6b3c5" coordsize="21600,21600" filled="f" id="_x0000_i1156" o:ole="" o:preferrelative="t" stroked="f" style="width:40.4pt;height:12.6pt" type="#_x0000_t75">
            <v:stroke joinstyle="miter"/>
            <v:imagedata o:title="eqId1ce7f6d278f2ef7a193b7eed7be6b3c5" r:id="rId243"/>
            <o:lock aspectratio="t" v:ext="edit"/>
            <w10:anchorlock/>
          </v:shape>
          <o:OLEObject DrawAspect="Content" ObjectID="_1468075856" ProgID="Equation.DSMT4" ShapeID="_x0000_i1156" Type="Embed" r:id="rId244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ed10df4140819d5451773a45de66201b" coordsize="21600,21600" filled="f" id="_x0000_i1157" o:ole="" o:preferrelative="t" stroked="f" style="width:56.3pt;height:12.1pt" type="#_x0000_t75">
            <v:stroke joinstyle="miter"/>
            <v:imagedata o:title="eqIded10df4140819d5451773a45de66201b" r:id="rId245"/>
            <o:lock aspectratio="t" v:ext="edit"/>
            <w10:anchorlock/>
          </v:shape>
          <o:OLEObject DrawAspect="Content" ObjectID="_1468075857" ProgID="Equation.DSMT4" ShapeID="_x0000_i1157" Type="Embed" r:id="rId24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4494a85de0be0b97a69348115aef8513" coordsize="21600,21600" filled="f" id="_x0000_i1158" o:ole="" o:preferrelative="t" stroked="f" style="width:33.4pt;height:12.25pt" type="#_x0000_t75">
            <v:stroke joinstyle="miter"/>
            <v:imagedata o:title="eqId4494a85de0be0b97a69348115aef8513" r:id="rId247"/>
            <o:lock aspectratio="t" v:ext="edit"/>
            <w10:anchorlock/>
          </v:shape>
          <o:OLEObject DrawAspect="Content" ObjectID="_1468075858" ProgID="Equation.DSMT4" ShapeID="_x0000_i1158" Type="Embed" r:id="rId248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7160f14b3b453bebb64cb2bf96dc85a" coordsize="21600,21600" filled="f" id="_x0000_i1159" o:ole="" o:preferrelative="t" stroked="f" style="width:33.4pt;height:12.2pt" type="#_x0000_t75">
            <v:stroke joinstyle="miter"/>
            <v:imagedata o:title="eqId07160f14b3b453bebb64cb2bf96dc85a" r:id="rId249"/>
            <o:lock aspectratio="t" v:ext="edit"/>
            <w10:anchorlock/>
          </v:shape>
          <o:OLEObject DrawAspect="Content" ObjectID="_1468075859" ProgID="Equation.DSMT4" ShapeID="_x0000_i1159" Type="Embed" r:id="rId250"/>
        </w:object>
      </w:r>
      <w:r>
        <w:rPr>
          <w:rFonts w:ascii="Times New Roman" w:hAnsi="Times New Roman"/>
          <w:sz w:val="21"/>
        </w:rPr>
        <w:t>，将</w:t>
      </w:r>
      <w:r>
        <w:rPr>
          <w:rFonts w:ascii="Times New Roman" w:hAnsi="Times New Roman"/>
        </w:rPr>
        <w:object>
          <v:shape alt="eqId15c0dbe3c080c4c4636c64803e5c1f76" coordsize="21600,21600" filled="f" id="_x0000_i1160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60" ProgID="Equation.DSMT4" ShapeID="_x0000_i1160" Type="Embed" r:id="rId251"/>
        </w:object>
      </w:r>
      <w:r>
        <w:rPr>
          <w:rFonts w:ascii="Times New Roman" w:hAnsi="Times New Roman"/>
          <w:sz w:val="21"/>
        </w:rPr>
        <w:t xml:space="preserve"> 绕顶点 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 xml:space="preserve"> 逆时针旋转得到</w:t>
      </w:r>
      <w:r>
        <w:rPr>
          <w:rFonts w:ascii="Times New Roman" w:hAnsi="Times New Roman"/>
        </w:rPr>
        <w:object>
          <v:shape alt="eqId6b185184dc2dc3894a0313fd13f26a59" coordsize="21600,21600" filled="f" id="_x0000_i1161" o:ole="" o:preferrelative="t" stroked="f" style="width:38.7pt;height:12.4pt" type="#_x0000_t75">
            <v:stroke joinstyle="miter"/>
            <v:imagedata o:title="eqId6b185184dc2dc3894a0313fd13f26a59" r:id="rId237"/>
            <o:lock aspectratio="t" v:ext="edit"/>
            <w10:anchorlock/>
          </v:shape>
          <o:OLEObject DrawAspect="Content" ObjectID="_1468075861" ProgID="Equation.DSMT4" ShapeID="_x0000_i1161" Type="Embed" r:id="rId252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60ef95894ceebaf236170e8832dcf7e3" coordsize="21600,21600" filled="f" id="_x0000_i1162" o:ole="" o:preferrelative="t" stroked="f" style="width:18.45pt;height:12.25pt" type="#_x0000_t75">
            <v:stroke joinstyle="miter"/>
            <v:imagedata o:title="eqId60ef95894ceebaf236170e8832dcf7e3" r:id="rId253"/>
            <o:lock aspectratio="t" v:ext="edit"/>
            <w10:anchorlock/>
          </v:shape>
          <o:OLEObject DrawAspect="Content" ObjectID="_1468075862" ProgID="Equation.DSMT4" ShapeID="_x0000_i1162" Type="Embed" r:id="rId254"/>
        </w:object>
      </w:r>
      <w:r>
        <w:rPr>
          <w:rFonts w:ascii="Times New Roman" w:hAnsi="Times New Roman"/>
          <w:sz w:val="21"/>
        </w:rPr>
        <w:t xml:space="preserve"> 与 </w:t>
      </w:r>
      <w:r>
        <w:rPr>
          <w:rFonts w:ascii="Times New Roman" w:hAnsi="Times New Roman"/>
        </w:rPr>
        <w:object>
          <v:shape alt="eqId7bb0628cecbfc98d390e5447d52414e8" coordsize="21600,21600" filled="f" id="_x0000_i1163" o:ole="" o:preferrelative="t" stroked="f" style="width:19.35pt;height:10.55pt" type="#_x0000_t75">
            <v:stroke joinstyle="miter"/>
            <v:imagedata o:title="eqId7bb0628cecbfc98d390e5447d52414e8" r:id="rId255"/>
            <o:lock aspectratio="t" v:ext="edit"/>
            <w10:anchorlock/>
          </v:shape>
          <o:OLEObject DrawAspect="Content" ObjectID="_1468075863" ProgID="Equation.DSMT4" ShapeID="_x0000_i1163" Type="Embed" r:id="rId256"/>
        </w:object>
      </w:r>
      <w:r>
        <w:rPr>
          <w:rFonts w:ascii="Times New Roman" w:hAnsi="Times New Roman"/>
          <w:sz w:val="21"/>
        </w:rPr>
        <w:t xml:space="preserve">相交于点 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 xml:space="preserve">．则 </w:t>
      </w:r>
      <w:r>
        <w:rPr>
          <w:rFonts w:ascii="Times New Roman" w:hAnsi="Times New Roman"/>
        </w:rPr>
        <w:object>
          <v:shape alt="eqId6d19151681375d5b770c1dcb7d0e075f" coordsize="21600,21600" filled="f" id="_x0000_i1164" o:ole="" o:preferrelative="t" stroked="f" style="width:16.7pt;height:12.7pt" type="#_x0000_t75">
            <v:stroke joinstyle="miter"/>
            <v:imagedata o:title="eqId6d19151681375d5b770c1dcb7d0e075f" r:id="rId257"/>
            <o:lock aspectratio="t" v:ext="edit"/>
            <w10:anchorlock/>
          </v:shape>
          <o:OLEObject DrawAspect="Content" ObjectID="_1468075864" ProgID="Equation.DSMT4" ShapeID="_x0000_i1164" Type="Embed" r:id="rId258"/>
        </w:object>
      </w:r>
      <w:r>
        <w:rPr>
          <w:rFonts w:ascii="Times New Roman" w:hAnsi="Times New Roman"/>
          <w:sz w:val="21"/>
        </w:rPr>
        <w:t>的最小值为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rFonts w:ascii="Times New Roman" w:hAnsi="Times New Roman"/>
          <w:sz w:val="21"/>
        </w:rPr>
        <w:t>．</w:t>
      </w:r>
    </w:p>
    <w:p w14:paraId="73978C7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52525" cy="1257300"/>
            <wp:effectExtent b="0" l="0" r="3175" t="0"/>
            <wp:docPr descr="@@@46e01ddc-3aa2-45d4-a658-5b0da5aa2c41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6e01ddc-3aa2-45d4-a658-5b0da5aa2c41" id="100033" name="图片 100033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386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15．一段抛物线：</w:t>
      </w:r>
      <w:r>
        <w:rPr>
          <w:rFonts w:ascii="Times New Roman" w:hAnsi="Times New Roman"/>
        </w:rPr>
        <w:object>
          <v:shape alt="eqId7f649aafe3e8688381dd5b789cae1f51" coordsize="21600,21600" filled="f" id="_x0000_i1165" o:ole="" o:preferrelative="t" stroked="f" style="width:105.6pt;height:17.8pt" type="#_x0000_t75">
            <v:stroke joinstyle="miter"/>
            <v:imagedata o:title="eqId7f649aafe3e8688381dd5b789cae1f51" r:id="rId260"/>
            <o:lock aspectratio="t" v:ext="edit"/>
            <w10:anchorlock/>
          </v:shape>
          <o:OLEObject DrawAspect="Content" ObjectID="_1468075865" ProgID="Equation.DSMT4" ShapeID="_x0000_i1165" Type="Embed" r:id="rId261"/>
        </w:object>
      </w:r>
      <w:r>
        <w:rPr>
          <w:rFonts w:ascii="Times New Roman" w:hAnsi="Times New Roman"/>
          <w:sz w:val="21"/>
        </w:rPr>
        <w:t>，记为</w:t>
      </w:r>
      <w:r>
        <w:rPr>
          <w:rFonts w:ascii="Times New Roman" w:hAnsi="Times New Roman"/>
        </w:rPr>
        <w:object>
          <v:shape alt="eqIdb1241216f3c1cb5e73043dd1037f556d" coordsize="21600,21600" filled="f" id="_x0000_i1166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5866" ProgID="Equation.DSMT4" ShapeID="_x0000_i1166" Type="Embed" r:id="rId262"/>
        </w:object>
      </w:r>
      <w:r>
        <w:rPr>
          <w:rFonts w:ascii="Times New Roman" w:hAnsi="Times New Roman"/>
          <w:sz w:val="21"/>
        </w:rPr>
        <w:t>，它与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轴交于点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a18722354086c42e62334983fc50eb6a" coordsize="21600,21600" filled="f" id="_x0000_i1167" o:ole="" o:preferrelative="t" stroked="f" style="width:11.4pt;height:15.8pt" type="#_x0000_t75">
            <v:stroke joinstyle="miter"/>
            <v:imagedata o:title="eqIda18722354086c42e62334983fc50eb6a" r:id="rId263"/>
            <o:lock aspectratio="t" v:ext="edit"/>
            <w10:anchorlock/>
          </v:shape>
          <o:OLEObject DrawAspect="Content" ObjectID="_1468075867" ProgID="Equation.DSMT4" ShapeID="_x0000_i1167" Type="Embed" r:id="rId264"/>
        </w:object>
      </w:r>
      <w:r>
        <w:rPr>
          <w:rFonts w:ascii="Times New Roman" w:hAnsi="Times New Roman"/>
          <w:sz w:val="21"/>
        </w:rPr>
        <w:t>；将</w:t>
      </w:r>
      <w:r>
        <w:rPr>
          <w:rFonts w:ascii="Times New Roman" w:hAnsi="Times New Roman"/>
        </w:rPr>
        <w:object>
          <v:shape alt="eqIdb1241216f3c1cb5e73043dd1037f556d" coordsize="21600,21600" filled="f" id="_x0000_i1168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5868" ProgID="Equation.DSMT4" ShapeID="_x0000_i1168" Type="Embed" r:id="rId265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a18722354086c42e62334983fc50eb6a" coordsize="21600,21600" filled="f" id="_x0000_i1169" o:ole="" o:preferrelative="t" stroked="f" style="width:11.4pt;height:15.8pt" type="#_x0000_t75">
            <v:stroke joinstyle="miter"/>
            <v:imagedata o:title="eqIda18722354086c42e62334983fc50eb6a" r:id="rId263"/>
            <o:lock aspectratio="t" v:ext="edit"/>
            <w10:anchorlock/>
          </v:shape>
          <o:OLEObject DrawAspect="Content" ObjectID="_1468075869" ProgID="Equation.DSMT4" ShapeID="_x0000_i1169" Type="Embed" r:id="rId266"/>
        </w:object>
      </w:r>
      <w:r>
        <w:rPr>
          <w:rFonts w:ascii="Times New Roman" w:hAnsi="Times New Roman"/>
          <w:sz w:val="21"/>
        </w:rPr>
        <w:t>旋转</w:t>
      </w:r>
      <w:r>
        <w:rPr>
          <w:rFonts w:ascii="Times New Roman" w:hAnsi="Times New Roman"/>
        </w:rPr>
        <w:object>
          <v:shape alt="eqIdbfe639eab78eafd2d40ea70aa5d3f21d" coordsize="21600,21600" filled="f" id="_x0000_i1170" o:ole="" o:preferrelative="t" stroked="f" style="width:21.95pt;height:12.25pt" type="#_x0000_t75">
            <v:stroke joinstyle="miter"/>
            <v:imagedata o:title="eqIdbfe639eab78eafd2d40ea70aa5d3f21d" r:id="rId170"/>
            <o:lock aspectratio="t" v:ext="edit"/>
            <w10:anchorlock/>
          </v:shape>
          <o:OLEObject DrawAspect="Content" ObjectID="_1468075870" ProgID="Equation.DSMT4" ShapeID="_x0000_i1170" Type="Embed" r:id="rId267"/>
        </w:object>
      </w:r>
      <w:r>
        <w:rPr>
          <w:rFonts w:ascii="Times New Roman" w:hAnsi="Times New Roman"/>
          <w:sz w:val="21"/>
        </w:rPr>
        <w:t>得</w:t>
      </w:r>
      <w:r>
        <w:rPr>
          <w:rFonts w:ascii="Times New Roman" w:hAnsi="Times New Roman"/>
        </w:rPr>
        <w:object>
          <v:shape alt="eqId23f3ffe7abc59e2f65d827c8eab8d36a" coordsize="21600,21600" filled="f" id="_x0000_i1171" o:ole="" o:preferrelative="t" stroked="f" style="width:12.25pt;height:13.55pt" type="#_x0000_t75">
            <v:stroke joinstyle="miter"/>
            <v:imagedata o:title="eqId23f3ffe7abc59e2f65d827c8eab8d36a" r:id="rId268"/>
            <o:lock aspectratio="t" v:ext="edit"/>
            <w10:anchorlock/>
          </v:shape>
          <o:OLEObject DrawAspect="Content" ObjectID="_1468075871" ProgID="Equation.DSMT4" ShapeID="_x0000_i1171" Type="Embed" r:id="rId269"/>
        </w:object>
      </w:r>
      <w:r>
        <w:rPr>
          <w:rFonts w:ascii="Times New Roman" w:hAnsi="Times New Roman"/>
          <w:sz w:val="21"/>
        </w:rPr>
        <w:t>，交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轴于点</w:t>
      </w:r>
      <w:r>
        <w:rPr>
          <w:rFonts w:ascii="Times New Roman" w:hAnsi="Times New Roman"/>
        </w:rPr>
        <w:object>
          <v:shape alt="eqIdcd3b9e816b14051f785aa5aae72b8eed" coordsize="21600,21600" filled="f" id="_x0000_i1172" o:ole="" o:preferrelative="t" stroked="f" style="width:11.4pt;height:14.1pt" type="#_x0000_t75">
            <v:stroke joinstyle="miter"/>
            <v:imagedata o:title="eqIdcd3b9e816b14051f785aa5aae72b8eed" r:id="rId270"/>
            <o:lock aspectratio="t" v:ext="edit"/>
            <w10:anchorlock/>
          </v:shape>
          <o:OLEObject DrawAspect="Content" ObjectID="_1468075872" ProgID="Equation.DSMT4" ShapeID="_x0000_i1172" Type="Embed" r:id="rId271"/>
        </w:object>
      </w:r>
      <w:r>
        <w:rPr>
          <w:rFonts w:ascii="Times New Roman" w:hAnsi="Times New Roman"/>
          <w:sz w:val="21"/>
        </w:rPr>
        <w:t>；将</w:t>
      </w:r>
      <w:r>
        <w:rPr>
          <w:rFonts w:ascii="Times New Roman" w:hAnsi="Times New Roman"/>
        </w:rPr>
        <w:object>
          <v:shape alt="eqId23f3ffe7abc59e2f65d827c8eab8d36a" coordsize="21600,21600" filled="f" id="_x0000_i1173" o:ole="" o:preferrelative="t" stroked="f" style="width:12.25pt;height:13.55pt" type="#_x0000_t75">
            <v:stroke joinstyle="miter"/>
            <v:imagedata o:title="eqId23f3ffe7abc59e2f65d827c8eab8d36a" r:id="rId268"/>
            <o:lock aspectratio="t" v:ext="edit"/>
            <w10:anchorlock/>
          </v:shape>
          <o:OLEObject DrawAspect="Content" ObjectID="_1468075873" ProgID="Equation.DSMT4" ShapeID="_x0000_i1173" Type="Embed" r:id="rId272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cd3b9e816b14051f785aa5aae72b8eed" coordsize="21600,21600" filled="f" id="_x0000_i1174" o:ole="" o:preferrelative="t" stroked="f" style="width:11.4pt;height:14.1pt" type="#_x0000_t75">
            <v:stroke joinstyle="miter"/>
            <v:imagedata o:title="eqIdcd3b9e816b14051f785aa5aae72b8eed" r:id="rId270"/>
            <o:lock aspectratio="t" v:ext="edit"/>
            <w10:anchorlock/>
          </v:shape>
          <o:OLEObject DrawAspect="Content" ObjectID="_1468075874" ProgID="Equation.DSMT4" ShapeID="_x0000_i1174" Type="Embed" r:id="rId273"/>
        </w:object>
      </w:r>
      <w:r>
        <w:rPr>
          <w:rFonts w:ascii="Times New Roman" w:hAnsi="Times New Roman"/>
          <w:sz w:val="21"/>
        </w:rPr>
        <w:t>旋转</w:t>
      </w:r>
      <w:r>
        <w:rPr>
          <w:rFonts w:ascii="Times New Roman" w:hAnsi="Times New Roman"/>
        </w:rPr>
        <w:object>
          <v:shape alt="eqIdbfe639eab78eafd2d40ea70aa5d3f21d" coordsize="21600,21600" filled="f" id="_x0000_i1175" o:ole="" o:preferrelative="t" stroked="f" style="width:21.95pt;height:12.25pt" type="#_x0000_t75">
            <v:stroke joinstyle="miter"/>
            <v:imagedata o:title="eqIdbfe639eab78eafd2d40ea70aa5d3f21d" r:id="rId170"/>
            <o:lock aspectratio="t" v:ext="edit"/>
            <w10:anchorlock/>
          </v:shape>
          <o:OLEObject DrawAspect="Content" ObjectID="_1468075875" ProgID="Equation.DSMT4" ShapeID="_x0000_i1175" Type="Embed" r:id="rId274"/>
        </w:object>
      </w:r>
      <w:r>
        <w:rPr>
          <w:rFonts w:ascii="Times New Roman" w:hAnsi="Times New Roman"/>
          <w:sz w:val="21"/>
        </w:rPr>
        <w:t>得</w:t>
      </w:r>
      <w:r>
        <w:rPr>
          <w:rFonts w:ascii="Times New Roman" w:hAnsi="Times New Roman"/>
        </w:rPr>
        <w:object>
          <v:shape alt="eqIdab94459e87c666facddbe1a23ae1899d" coordsize="21600,21600" filled="f" id="_x0000_i1176" o:ole="" o:preferrelative="t" stroked="f" style="width:11.4pt;height:14.1pt" type="#_x0000_t75">
            <v:stroke joinstyle="miter"/>
            <v:imagedata o:title="eqIdab94459e87c666facddbe1a23ae1899d" r:id="rId275"/>
            <o:lock aspectratio="t" v:ext="edit"/>
            <w10:anchorlock/>
          </v:shape>
          <o:OLEObject DrawAspect="Content" ObjectID="_1468075876" ProgID="Equation.DSMT4" ShapeID="_x0000_i1176" Type="Embed" r:id="rId276"/>
        </w:object>
      </w:r>
      <w:r>
        <w:rPr>
          <w:rFonts w:ascii="Times New Roman" w:hAnsi="Times New Roman"/>
          <w:sz w:val="21"/>
        </w:rPr>
        <w:t>；交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轴于点</w:t>
      </w:r>
      <w:r>
        <w:rPr>
          <w:rFonts w:ascii="Times New Roman" w:hAnsi="Times New Roman"/>
        </w:rPr>
        <w:object>
          <v:shape alt="eqId04b56e44e4f0424a2b7a45567120a2e4" coordsize="21600,21600" filled="f" id="_x0000_i1177" o:ole="" o:preferrelative="t" stroked="f" style="width:12.3pt;height:15.5pt" type="#_x0000_t75">
            <v:stroke joinstyle="miter"/>
            <v:imagedata o:title="eqId04b56e44e4f0424a2b7a45567120a2e4" r:id="rId277"/>
            <o:lock aspectratio="t" v:ext="edit"/>
            <w10:anchorlock/>
          </v:shape>
          <o:OLEObject DrawAspect="Content" ObjectID="_1468075877" ProgID="Equation.DSMT4" ShapeID="_x0000_i1177" Type="Embed" r:id="rId278"/>
        </w:object>
      </w:r>
      <w:r>
        <w:rPr>
          <w:rFonts w:ascii="Times New Roman" w:hAnsi="Times New Roman"/>
          <w:sz w:val="21"/>
        </w:rPr>
        <w:t>；…若</w:t>
      </w:r>
      <w:r>
        <w:rPr>
          <w:rFonts w:ascii="Times New Roman" w:hAnsi="Times New Roman"/>
        </w:rPr>
        <w:object>
          <v:shape alt="eqId3d20cfea2fc1ec5c1d3c5b403a4641fd" coordsize="21600,21600" filled="f" id="_x0000_i1178" o:ole="" o:preferrelative="t" stroked="f" style="width:52.75pt;height:17.8pt" type="#_x0000_t75">
            <v:stroke joinstyle="miter"/>
            <v:imagedata o:title="eqId3d20cfea2fc1ec5c1d3c5b403a4641fd" r:id="rId279"/>
            <o:lock aspectratio="t" v:ext="edit"/>
            <w10:anchorlock/>
          </v:shape>
          <o:OLEObject DrawAspect="Content" ObjectID="_1468075878" ProgID="Equation.DSMT4" ShapeID="_x0000_i1178" Type="Embed" r:id="rId280"/>
        </w:object>
      </w:r>
      <w:r>
        <w:rPr>
          <w:rFonts w:ascii="Times New Roman" w:hAnsi="Times New Roman"/>
          <w:sz w:val="21"/>
        </w:rPr>
        <w:t>是其中某段抛物线上一点，则</w:t>
      </w:r>
      <w:r>
        <w:rPr>
          <w:rFonts w:ascii="Times New Roman" w:hAnsi="Times New Roman"/>
        </w:rPr>
        <w:object>
          <v:shape alt="eqIda6c57bbef89a37f1a3808c0ceeac0c22" coordsize="21600,21600" filled="f" id="_x0000_i1179" o:ole="" o:preferrelative="t" stroked="f" style="width:19.35pt;height:10pt" type="#_x0000_t75">
            <v:stroke joinstyle="miter"/>
            <v:imagedata o:title="eqIda6c57bbef89a37f1a3808c0ceeac0c22" r:id="rId281"/>
            <o:lock aspectratio="t" v:ext="edit"/>
            <w10:anchorlock/>
          </v:shape>
          <o:OLEObject DrawAspect="Content" ObjectID="_1468075879" ProgID="Equation.DSMT4" ShapeID="_x0000_i1179" Type="Embed" r:id="rId28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rFonts w:ascii="Times New Roman" w:hAnsi="Times New Roman"/>
          <w:sz w:val="21"/>
        </w:rPr>
        <w:t>．</w:t>
      </w:r>
    </w:p>
    <w:p w14:paraId="0878A31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57350" cy="1133475"/>
            <wp:effectExtent b="9525" l="0" r="6350" t="0"/>
            <wp:docPr descr="@@@79f54d32-885f-45ee-b201-50a5bc2515d3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f54d32-885f-45ee-b201-50a5bc2515d3" id="100035" name="图片 100035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C412">
      <w:pPr>
        <w:shd w:color="auto" w:fill="auto" w:val="clear"/>
        <w:spacing w:line="360" w:lineRule="auto"/>
        <w:jc w:val="left"/>
        <w:textAlignment w:val="center"/>
        <w:rPr>
          <w:rFonts w:ascii="宋体" w:cs="宋体" w:hAnsi="宋体" w:hint="eastAsia"/>
          <w:b/>
          <w:bCs/>
          <w:color w:val="000000"/>
          <w:szCs w:val="21"/>
        </w:rPr>
      </w:pPr>
      <w:r>
        <w:rPr>
          <w:rFonts w:ascii="Times New Roman" w:hAnsi="Times New Roman"/>
          <w:sz w:val="21"/>
        </w:rPr>
        <w:t>16．已知</w:t>
      </w:r>
      <w:r>
        <w:rPr>
          <w:rFonts w:ascii="Times New Roman" w:hAnsi="Times New Roman"/>
        </w:rPr>
        <w:object>
          <v:shape alt="eqIddd967903ed5a6f640a5b801ec8be0070" coordsize="21600,21600" filled="f" id="_x0000_i1180" o:ole="" o:preferrelative="t" stroked="f" style="width:44.85pt;height:12.5pt" type="#_x0000_t75">
            <v:stroke joinstyle="miter"/>
            <v:imagedata o:title="eqIddd967903ed5a6f640a5b801ec8be0070" r:id="rId284"/>
            <o:lock aspectratio="t" v:ext="edit"/>
            <w10:anchorlock/>
          </v:shape>
          <o:OLEObject DrawAspect="Content" ObjectID="_1468075880" ProgID="Equation.DSMT4" ShapeID="_x0000_i1180" Type="Embed" r:id="rId285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8f89deb952f57f4b3fa4887b098b7b91" coordsize="21600,21600" filled="f" id="_x0000_i1181" o:ole="" o:preferrelative="t" stroked="f" style="width:42.2pt;height:12.4pt" type="#_x0000_t75">
            <v:stroke joinstyle="miter"/>
            <v:imagedata o:title="eqId8f89deb952f57f4b3fa4887b098b7b91" r:id="rId286"/>
            <o:lock aspectratio="t" v:ext="edit"/>
            <w10:anchorlock/>
          </v:shape>
          <o:OLEObject DrawAspect="Content" ObjectID="_1468075881" ProgID="Equation.DSMT4" ShapeID="_x0000_i1181" Type="Embed" r:id="rId28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393a0ff5f01a41e1f4c9cfd723adeb6" coordsize="21600,21600" filled="f" id="_x0000_i1182" o:ole="" o:preferrelative="t" stroked="f" style="width:64.2pt;height:12.55pt" type="#_x0000_t75">
            <v:stroke joinstyle="miter"/>
            <v:imagedata o:title="eqIdf393a0ff5f01a41e1f4c9cfd723adeb6" r:id="rId288"/>
            <o:lock aspectratio="t" v:ext="edit"/>
            <w10:anchorlock/>
          </v:shape>
          <o:OLEObject DrawAspect="Content" ObjectID="_1468075882" ProgID="Equation.DSMT4" ShapeID="_x0000_i1182" Type="Embed" r:id="rId28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455657dde27aabe6adb7b188e031c11" coordsize="21600,21600" filled="f" id="_x0000_i1183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883" ProgID="Equation.DSMT4" ShapeID="_x0000_i1183" Type="Embed" r:id="rId290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2a30f3a8b673cc28bd90c50cf1a35281" coordsize="21600,21600" filled="f" id="_x0000_i1184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884" ProgID="Equation.DSMT4" ShapeID="_x0000_i1184" Type="Embed" r:id="rId291"/>
        </w:object>
      </w:r>
      <w:r>
        <w:rPr>
          <w:rFonts w:ascii="Times New Roman" w:hAnsi="Times New Roman"/>
          <w:sz w:val="21"/>
        </w:rPr>
        <w:t>分别是</w:t>
      </w:r>
      <w:r>
        <w:rPr>
          <w:rFonts w:ascii="Times New Roman" w:hAnsi="Times New Roman"/>
        </w:rPr>
        <w:object>
          <v:shape alt="eqIdf52a58fbaf4fea03567e88a9f0f6e37e" coordsize="21600,21600" filled="f" id="_x0000_i1185" o:ole="" o:preferrelative="t" stroked="f" style="width:17.55pt;height:11.45pt" type="#_x0000_t75">
            <v:stroke joinstyle="miter"/>
            <v:imagedata o:title="eqIdf52a58fbaf4fea03567e88a9f0f6e37e" r:id="rId292"/>
            <o:lock aspectratio="t" v:ext="edit"/>
            <w10:anchorlock/>
          </v:shape>
          <o:OLEObject DrawAspect="Content" ObjectID="_1468075885" ProgID="Equation.DSMT4" ShapeID="_x0000_i1185" Type="Embed" r:id="rId293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dc5c9827dfd0be5a9c85962d6ccbfb1" coordsize="21600,21600" filled="f" id="_x0000_i1186" o:ole="" o:preferrelative="t" stroked="f" style="width:17.55pt;height:12.05pt" type="#_x0000_t75">
            <v:stroke joinstyle="miter"/>
            <v:imagedata o:title="eqId0dc5c9827dfd0be5a9c85962d6ccbfb1" r:id="rId72"/>
            <o:lock aspectratio="t" v:ext="edit"/>
            <w10:anchorlock/>
          </v:shape>
          <o:OLEObject DrawAspect="Content" ObjectID="_1468075886" ProgID="Equation.DSMT4" ShapeID="_x0000_i1186" Type="Embed" r:id="rId294"/>
        </w:object>
      </w:r>
      <w:r>
        <w:rPr>
          <w:rFonts w:ascii="Times New Roman" w:hAnsi="Times New Roman"/>
          <w:sz w:val="21"/>
        </w:rPr>
        <w:t>的中点，连接</w:t>
      </w:r>
      <w:r>
        <w:rPr>
          <w:rFonts w:ascii="Times New Roman" w:hAnsi="Times New Roman"/>
        </w:rPr>
        <w:object>
          <v:shape alt="eqIde6e490f703eb6c9bb1278c78ebc2d661" coordsize="21600,21600" filled="f" id="_x0000_i1187" o:ole="" o:preferrelative="t" stroked="f" style="width:18.45pt;height:11.4pt" type="#_x0000_t75">
            <v:stroke joinstyle="miter"/>
            <v:imagedata o:title="eqIde6e490f703eb6c9bb1278c78ebc2d661" r:id="rId295"/>
            <o:lock aspectratio="t" v:ext="edit"/>
            <w10:anchorlock/>
          </v:shape>
          <o:OLEObject DrawAspect="Content" ObjectID="_1468075887" ProgID="Equation.DSMT4" ShapeID="_x0000_i1187" Type="Embed" r:id="rId296"/>
        </w:object>
      </w:r>
      <w:r>
        <w:rPr>
          <w:rFonts w:ascii="Times New Roman" w:hAnsi="Times New Roman"/>
          <w:sz w:val="21"/>
        </w:rPr>
        <w:t>，将</w:t>
      </w:r>
      <w:r>
        <w:rPr>
          <w:rFonts w:ascii="Times New Roman" w:hAnsi="Times New Roman"/>
        </w:rPr>
        <w:object>
          <v:shape alt="eqIdc15514bc735fe4b744672edefe00009c" coordsize="21600,21600" filled="f" id="_x0000_i1188" o:ole="" o:preferrelative="t" stroked="f" style="width:31.65pt;height:11.45pt" type="#_x0000_t75">
            <v:stroke joinstyle="miter"/>
            <v:imagedata o:title="eqIdc15514bc735fe4b744672edefe00009c" r:id="rId297"/>
            <o:lock aspectratio="t" v:ext="edit"/>
            <w10:anchorlock/>
          </v:shape>
          <o:OLEObject DrawAspect="Content" ObjectID="_1468075888" ProgID="Equation.DSMT4" ShapeID="_x0000_i1188" Type="Embed" r:id="rId298"/>
        </w:object>
      </w:r>
      <w:r>
        <w:rPr>
          <w:rFonts w:ascii="Times New Roman" w:hAnsi="Times New Roman"/>
          <w:sz w:val="21"/>
        </w:rPr>
        <w:t>绕顶点</w:t>
      </w:r>
      <w:r>
        <w:rPr>
          <w:rFonts w:ascii="Times New Roman" w:hAnsi="Times New Roman"/>
        </w:rPr>
        <w:object>
          <v:shape alt="eqId7f9e8449aad35c5d840a3395ea86df6d" coordsize="21600,21600" filled="f" id="_x0000_i1189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889" ProgID="Equation.DSMT4" ShapeID="_x0000_i1189" Type="Embed" r:id="rId299"/>
        </w:object>
      </w:r>
      <w:r>
        <w:rPr>
          <w:rFonts w:ascii="Times New Roman" w:hAnsi="Times New Roman"/>
          <w:sz w:val="21"/>
        </w:rPr>
        <w:t>旋转，当点</w:t>
      </w:r>
      <w:r>
        <w:rPr>
          <w:rFonts w:ascii="Times New Roman" w:hAnsi="Times New Roman"/>
        </w:rPr>
        <w:object>
          <v:shape alt="eqId2a30f3a8b673cc28bd90c50cf1a35281" coordsize="21600,21600" filled="f" id="_x0000_i1190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890" ProgID="Equation.DSMT4" ShapeID="_x0000_i1190" Type="Embed" r:id="rId300"/>
        </w:object>
      </w:r>
      <w:r>
        <w:rPr>
          <w:rFonts w:ascii="Times New Roman" w:hAnsi="Times New Roman"/>
          <w:sz w:val="21"/>
        </w:rPr>
        <w:t>到直线</w:t>
      </w:r>
      <w:r>
        <w:rPr>
          <w:rFonts w:ascii="Times New Roman" w:hAnsi="Times New Roman"/>
        </w:rPr>
        <w:object>
          <v:shape alt="eqIdf52a58fbaf4fea03567e88a9f0f6e37e" coordsize="21600,21600" filled="f" id="_x0000_i1191" o:ole="" o:preferrelative="t" stroked="f" style="width:17.55pt;height:11.45pt" type="#_x0000_t75">
            <v:stroke joinstyle="miter"/>
            <v:imagedata o:title="eqIdf52a58fbaf4fea03567e88a9f0f6e37e" r:id="rId292"/>
            <o:lock aspectratio="t" v:ext="edit"/>
            <w10:anchorlock/>
          </v:shape>
          <o:OLEObject DrawAspect="Content" ObjectID="_1468075891" ProgID="Equation.DSMT4" ShapeID="_x0000_i1191" Type="Embed" r:id="rId301"/>
        </w:object>
      </w:r>
      <w:r>
        <w:rPr>
          <w:rFonts w:ascii="Times New Roman" w:hAnsi="Times New Roman"/>
          <w:sz w:val="21"/>
        </w:rPr>
        <w:t>的距离为1时，</w:t>
      </w:r>
      <w:r>
        <w:rPr>
          <w:rFonts w:ascii="Times New Roman" w:hAnsi="Times New Roman"/>
        </w:rPr>
        <w:object>
          <v:shape alt="eqId4eedae8d316c76e3d0b451256de03fb9" coordsize="21600,21600" filled="f" id="_x0000_i1192" o:ole="" o:preferrelative="t" stroked="f" style="width:16.7pt;height:12.25pt" type="#_x0000_t75">
            <v:stroke joinstyle="miter"/>
            <v:imagedata o:title="eqId4eedae8d316c76e3d0b451256de03fb9" r:id="rId302"/>
            <o:lock aspectratio="t" v:ext="edit"/>
            <w10:anchorlock/>
          </v:shape>
          <o:OLEObject DrawAspect="Content" ObjectID="_1468075892" ProgID="Equation.DSMT4" ShapeID="_x0000_i1192" Type="Embed" r:id="rId303"/>
        </w:object>
      </w:r>
      <w:r>
        <w:rPr>
          <w:rFonts w:ascii="Times New Roman" w:hAnsi="Times New Roman"/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rFonts w:ascii="Times New Roman" w:hAnsi="Times New Roman"/>
          <w:sz w:val="21"/>
        </w:rPr>
        <w:t>．</w:t>
      </w:r>
    </w:p>
    <w:p w14:paraId="211B1E4F">
      <w:pPr>
        <w:rPr>
          <w:rFonts w:ascii="Times New Roman" w:hAnsi="Times New Roman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三、解答题（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17，18，19，20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题；每题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ascii="Times New Roman" w:cs="宋体" w:hAnsi="Times New Roman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ascii="Times New Roman" w:cs="宋体" w:hAnsi="Times New Roman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</w:p>
    <w:p w14:paraId="3428A24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17．如图，正方形</w:t>
      </w:r>
      <w:r>
        <w:rPr>
          <w:rFonts w:ascii="Times New Roman" w:hAnsi="Times New Roman"/>
        </w:rPr>
        <w:object>
          <v:shape alt="eqIdbcdd511e3eb724a9add64021b9b6f8c1" coordsize="21600,21600" filled="f" id="_x0000_i1193" o:ole="" o:preferrelative="t" stroked="f" style="width:38.7pt;height:13.75pt" type="#_x0000_t75">
            <v:stroke joinstyle="miter"/>
            <v:imagedata o:title="eqIdbcdd511e3eb724a9add64021b9b6f8c1" r:id="rId304"/>
            <o:lock aspectratio="t" v:ext="edit"/>
            <w10:anchorlock/>
          </v:shape>
          <o:OLEObject DrawAspect="Content" ObjectID="_1468075893" ProgID="Equation.DSMT4" ShapeID="_x0000_i1193" Type="Embed" r:id="rId305"/>
        </w:object>
      </w:r>
      <w:r>
        <w:rPr>
          <w:rFonts w:ascii="Times New Roman" w:hAnsi="Times New Roman"/>
          <w:sz w:val="21"/>
        </w:rPr>
        <w:t>是由正方形</w:t>
      </w:r>
      <w:r>
        <w:rPr>
          <w:rFonts w:ascii="Times New Roman" w:hAnsi="Times New Roman"/>
        </w:rPr>
        <w:object>
          <v:shape alt="eqId411b38a18046fea8e9fab1f9f9b80a5f" coordsize="21600,21600" filled="f" id="_x0000_i1194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894" ProgID="Equation.DSMT4" ShapeID="_x0000_i1194" Type="Embed" r:id="rId306"/>
        </w:object>
      </w:r>
      <w:r>
        <w:rPr>
          <w:rFonts w:ascii="Times New Roman" w:hAnsi="Times New Roman"/>
          <w:sz w:val="21"/>
        </w:rPr>
        <w:t>旋转而成的，点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b4c92b5799d12ea37de46d7c942ce7a9" coordsize="21600,21600" filled="f" id="_x0000_i1195" o:ole="" o:preferrelative="t" stroked="f" style="width:20.2pt;height:12.25pt" type="#_x0000_t75">
            <v:stroke joinstyle="miter"/>
            <v:imagedata o:title="eqIdb4c92b5799d12ea37de46d7c942ce7a9" r:id="rId307"/>
            <o:lock aspectratio="t" v:ext="edit"/>
            <w10:anchorlock/>
          </v:shape>
          <o:OLEObject DrawAspect="Content" ObjectID="_1468075895" ProgID="Equation.DSMT4" ShapeID="_x0000_i1195" Type="Embed" r:id="rId308"/>
        </w:object>
      </w:r>
      <w:r>
        <w:rPr>
          <w:rFonts w:ascii="Times New Roman" w:hAnsi="Times New Roman"/>
          <w:sz w:val="21"/>
        </w:rPr>
        <w:t>上．</w:t>
      </w:r>
    </w:p>
    <w:p w14:paraId="6D4CF06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1038225"/>
            <wp:effectExtent b="3175" l="0" r="6350" t="0"/>
            <wp:docPr descr="@@@91abaa55-ab0e-4010-ba17-2d423c306608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abaa55-ab0e-4010-ba17-2d423c306608" id="100037" name="图片 100037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475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(1)直接写出旋转中心和旋转角；</w:t>
      </w:r>
    </w:p>
    <w:p w14:paraId="0CB4360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(2)若正方形的边长是1，直接写出</w:t>
      </w:r>
      <w:r>
        <w:rPr>
          <w:rFonts w:ascii="Times New Roman" w:hAnsi="Times New Roman"/>
        </w:rPr>
        <w:object>
          <v:shape alt="eqId900b844294e8c07ea9a858adb845121c" coordsize="21600,21600" filled="f" id="_x0000_i1196" o:ole="" o:preferrelative="t" stroked="f" style="width:20.2pt;height:12.35pt" type="#_x0000_t75">
            <v:stroke joinstyle="miter"/>
            <v:imagedata o:title="eqId900b844294e8c07ea9a858adb845121c" r:id="rId310"/>
            <o:lock aspectratio="t" v:ext="edit"/>
            <w10:anchorlock/>
          </v:shape>
          <o:OLEObject DrawAspect="Content" ObjectID="_1468075896" ProgID="Equation.DSMT4" ShapeID="_x0000_i1196" Type="Embed" r:id="rId311"/>
        </w:object>
      </w:r>
      <w:r>
        <w:rPr>
          <w:rFonts w:ascii="Times New Roman" w:hAnsi="Times New Roman"/>
          <w:sz w:val="21"/>
        </w:rPr>
        <w:t>的长．</w:t>
      </w:r>
    </w:p>
    <w:p w14:paraId="20D797C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18．点</w:t>
      </w:r>
      <w:r>
        <w:rPr>
          <w:rFonts w:ascii="Times New Roman" w:hAnsi="Times New Roman"/>
        </w:rPr>
        <w:object>
          <v:shape alt="eqIddad2a36927223bd70f426ba06aea4b45" coordsize="21600,21600" filled="f" id="_x0000_i1197" o:ole="" o:preferrelative="t" stroked="f" style="width:9.65pt;height:10.4pt" type="#_x0000_t75">
            <v:stroke joinstyle="miter"/>
            <v:imagedata o:title="eqIddad2a36927223bd70f426ba06aea4b45" r:id="rId312"/>
            <o:lock aspectratio="t" v:ext="edit"/>
            <w10:anchorlock/>
          </v:shape>
          <o:OLEObject DrawAspect="Content" ObjectID="_1468075897" ProgID="Equation.DSMT4" ShapeID="_x0000_i1197" Type="Embed" r:id="rId313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15c0dbe3c080c4c4636c64803e5c1f76" coordsize="21600,21600" filled="f" id="_x0000_i1198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898" ProgID="Equation.DSMT4" ShapeID="_x0000_i1198" Type="Embed" r:id="rId314"/>
        </w:object>
      </w:r>
      <w:r>
        <w:rPr>
          <w:rFonts w:ascii="Times New Roman" w:hAnsi="Times New Roman"/>
          <w:sz w:val="21"/>
        </w:rPr>
        <w:t>中内任一点，连接</w:t>
      </w:r>
      <w:r>
        <w:rPr>
          <w:rFonts w:ascii="Times New Roman" w:hAnsi="Times New Roman"/>
        </w:rPr>
        <w:object>
          <v:shape alt="eqId80672dda9430cb42b3136bcb1b67bbad" coordsize="21600,21600" filled="f" id="_x0000_i1199" o:ole="" o:preferrelative="t" stroked="f" style="width:17.55pt;height:11.05pt" type="#_x0000_t75">
            <v:stroke joinstyle="miter"/>
            <v:imagedata o:title="eqId80672dda9430cb42b3136bcb1b67bbad" r:id="rId315"/>
            <o:lock aspectratio="t" v:ext="edit"/>
            <w10:anchorlock/>
          </v:shape>
          <o:OLEObject DrawAspect="Content" ObjectID="_1468075899" ProgID="Equation.DSMT4" ShapeID="_x0000_i1199" Type="Embed" r:id="rId31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13af018556f0b484ed38519f2edc791c" coordsize="21600,21600" filled="f" id="_x0000_i1200" o:ole="" o:preferrelative="t" stroked="f" style="width:16.7pt;height:11.35pt" type="#_x0000_t75">
            <v:stroke joinstyle="miter"/>
            <v:imagedata o:title="eqId13af018556f0b484ed38519f2edc791c" r:id="rId317"/>
            <o:lock aspectratio="t" v:ext="edit"/>
            <w10:anchorlock/>
          </v:shape>
          <o:OLEObject DrawAspect="Content" ObjectID="_1468075900" ProgID="Equation.DSMT4" ShapeID="_x0000_i1200" Type="Embed" r:id="rId318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cfaca9396f85c0137b534903321fcbe" coordsize="21600,21600" filled="f" id="_x0000_i1201" o:ole="" o:preferrelative="t" stroked="f" style="width:16.7pt;height:12.7pt" type="#_x0000_t75">
            <v:stroke joinstyle="miter"/>
            <v:imagedata o:title="eqIdfcfaca9396f85c0137b534903321fcbe" r:id="rId319"/>
            <o:lock aspectratio="t" v:ext="edit"/>
            <w10:anchorlock/>
          </v:shape>
          <o:OLEObject DrawAspect="Content" ObjectID="_1468075901" ProgID="Equation.DSMT4" ShapeID="_x0000_i1201" Type="Embed" r:id="rId320"/>
        </w:object>
      </w:r>
      <w:r>
        <w:rPr>
          <w:rFonts w:ascii="Times New Roman" w:hAnsi="Times New Roman"/>
          <w:sz w:val="21"/>
        </w:rPr>
        <w:t>，将</w:t>
      </w:r>
      <w:r>
        <w:rPr>
          <w:rFonts w:ascii="Times New Roman" w:hAnsi="Times New Roman"/>
        </w:rPr>
        <w:object>
          <v:shape alt="eqId147de24f071e316b68fd2e78e3c84545" coordsize="21600,21600" filled="f" id="_x0000_i1202" o:ole="" o:preferrelative="t" stroked="f" style="width:33.4pt;height:12.45pt" type="#_x0000_t75">
            <v:stroke joinstyle="miter"/>
            <v:imagedata o:title="eqId147de24f071e316b68fd2e78e3c84545" r:id="rId321"/>
            <o:lock aspectratio="t" v:ext="edit"/>
            <w10:anchorlock/>
          </v:shape>
          <o:OLEObject DrawAspect="Content" ObjectID="_1468075902" ProgID="Equation.DSMT4" ShapeID="_x0000_i1202" Type="Embed" r:id="rId322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5963abe8f421bd99a2aaa94831a951e9" coordsize="21600,21600" filled="f" id="_x0000_i1203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903" ProgID="Equation.DSMT4" ShapeID="_x0000_i1203" Type="Embed" r:id="rId323"/>
        </w:object>
      </w:r>
      <w:r>
        <w:rPr>
          <w:rFonts w:ascii="Times New Roman" w:hAnsi="Times New Roman"/>
          <w:sz w:val="21"/>
        </w:rPr>
        <w:t>逆时针旋转</w:t>
      </w:r>
      <w:r>
        <w:rPr>
          <w:rFonts w:ascii="Times New Roman" w:hAnsi="Times New Roman"/>
        </w:rPr>
        <w:object>
          <v:shape alt="eqIdbe6a6301878fed2a01413020b27310a5" coordsize="21600,21600" filled="f" id="_x0000_i1204" o:ole="" o:preferrelative="t" stroked="f" style="width:17.55pt;height:12.25pt" type="#_x0000_t75">
            <v:stroke joinstyle="miter"/>
            <v:imagedata o:title="eqIdbe6a6301878fed2a01413020b27310a5" r:id="rId46"/>
            <o:lock aspectratio="t" v:ext="edit"/>
            <w10:anchorlock/>
          </v:shape>
          <o:OLEObject DrawAspect="Content" ObjectID="_1468075904" ProgID="Equation.DSMT4" ShapeID="_x0000_i1204" Type="Embed" r:id="rId324"/>
        </w:object>
      </w:r>
      <w:r>
        <w:rPr>
          <w:rFonts w:ascii="Times New Roman" w:hAnsi="Times New Roman"/>
          <w:sz w:val="21"/>
        </w:rPr>
        <w:t>，得到</w:t>
      </w:r>
      <w:r>
        <w:rPr>
          <w:rFonts w:ascii="Times New Roman" w:hAnsi="Times New Roman"/>
        </w:rPr>
        <w:object>
          <v:shape alt="eqIdc771a4feb150ad9cff8d70431c97eb17" coordsize="21600,21600" filled="f" id="_x0000_i1205" o:ole="" o:preferrelative="t" stroked="f" style="width:34.25pt;height:12.65pt" type="#_x0000_t75">
            <v:stroke joinstyle="miter"/>
            <v:imagedata o:title="eqIdc771a4feb150ad9cff8d70431c97eb17" r:id="rId325"/>
            <o:lock aspectratio="t" v:ext="edit"/>
            <w10:anchorlock/>
          </v:shape>
          <o:OLEObject DrawAspect="Content" ObjectID="_1468075905" ProgID="Equation.DSMT4" ShapeID="_x0000_i1205" Type="Embed" r:id="rId326"/>
        </w:object>
      </w:r>
      <w:r>
        <w:rPr>
          <w:rFonts w:ascii="Times New Roman" w:hAnsi="Times New Roman"/>
          <w:sz w:val="21"/>
        </w:rPr>
        <w:t>．</w:t>
      </w:r>
    </w:p>
    <w:p w14:paraId="168D220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95400" cy="1190625"/>
            <wp:effectExtent b="0" l="0" r="0" t="0"/>
            <wp:docPr descr="@@@f323412d-cf1f-4e5e-af0f-71cf8a41514b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323412d-cf1f-4e5e-af0f-71cf8a41514b" id="100039" name="图片 100039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6BB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(1)如图，试判断</w:t>
      </w:r>
      <w:r>
        <w:rPr>
          <w:rFonts w:ascii="Times New Roman" w:hAnsi="Times New Roman"/>
        </w:rPr>
        <w:object>
          <v:shape alt="eqId3da7bcea5a45eeae211f5851f12a7517" coordsize="21600,21600" filled="f" id="_x0000_i1206" o:ole="" o:preferrelative="t" stroked="f" style="width:29.9pt;height:10.5pt" type="#_x0000_t75">
            <v:stroke joinstyle="miter"/>
            <v:imagedata o:title="eqId3da7bcea5a45eeae211f5851f12a7517" r:id="rId328"/>
            <o:lock aspectratio="t" v:ext="edit"/>
            <w10:anchorlock/>
          </v:shape>
          <o:OLEObject DrawAspect="Content" ObjectID="_1468075906" ProgID="Equation.DSMT4" ShapeID="_x0000_i1206" Type="Embed" r:id="rId329"/>
        </w:object>
      </w:r>
      <w:r>
        <w:rPr>
          <w:rFonts w:ascii="Times New Roman" w:hAnsi="Times New Roman"/>
          <w:sz w:val="21"/>
        </w:rPr>
        <w:t>的形状，并说明理由．</w:t>
      </w:r>
    </w:p>
    <w:p w14:paraId="2C780C5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(2)若点</w:t>
      </w:r>
      <w:r>
        <w:rPr>
          <w:rFonts w:ascii="Times New Roman" w:hAnsi="Times New Roman"/>
        </w:rPr>
        <w:object>
          <v:shape alt="eqIddad2a36927223bd70f426ba06aea4b45" coordsize="21600,21600" filled="f" id="_x0000_i1207" o:ole="" o:preferrelative="t" stroked="f" style="width:9.65pt;height:10.4pt" type="#_x0000_t75">
            <v:stroke joinstyle="miter"/>
            <v:imagedata o:title="eqIddad2a36927223bd70f426ba06aea4b45" r:id="rId312"/>
            <o:lock aspectratio="t" v:ext="edit"/>
            <w10:anchorlock/>
          </v:shape>
          <o:OLEObject DrawAspect="Content" ObjectID="_1468075907" ProgID="Equation.DSMT4" ShapeID="_x0000_i1207" Type="Embed" r:id="rId330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15c0dbe3c080c4c4636c64803e5c1f76" coordsize="21600,21600" filled="f" id="_x0000_i1208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908" ProgID="Equation.DSMT4" ShapeID="_x0000_i1208" Type="Embed" r:id="rId331"/>
        </w:object>
      </w:r>
      <w:r>
        <w:rPr>
          <w:rFonts w:ascii="Times New Roman" w:hAnsi="Times New Roman"/>
          <w:sz w:val="21"/>
        </w:rPr>
        <w:t>内一个动点，试说明当点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rFonts w:ascii="Times New Roman" w:hAnsi="Times New Roman"/>
          <w:sz w:val="21"/>
        </w:rPr>
        <w:t>四个点满足什么位置条件时，</w:t>
      </w:r>
      <w:r>
        <w:rPr>
          <w:rFonts w:ascii="Times New Roman" w:cs="Times New Roman" w:eastAsia="Times New Roman" w:hAnsi="Times New Roman"/>
          <w:i/>
          <w:sz w:val="21"/>
        </w:rPr>
        <w:t>PA</w:t>
      </w:r>
      <w:r>
        <w:rPr>
          <w:rFonts w:ascii="Times New Roman" w:hAnsi="Times New Roman"/>
        </w:rPr>
        <w:object>
          <v:shape alt="eqIde2f348684c50d207416d392adb2b5ed9" coordsize="21600,21600" filled="f" id="_x0000_i1209" o:ole="" o:preferrelative="t" stroked="f" style="width:46.6pt;height:12.45pt" type="#_x0000_t75">
            <v:stroke joinstyle="miter"/>
            <v:imagedata o:title="eqIde2f348684c50d207416d392adb2b5ed9" r:id="rId332"/>
            <o:lock aspectratio="t" v:ext="edit"/>
            <w10:anchorlock/>
          </v:shape>
          <o:OLEObject DrawAspect="Content" ObjectID="_1468075909" ProgID="Equation.DSMT4" ShapeID="_x0000_i1209" Type="Embed" r:id="rId333"/>
        </w:object>
      </w:r>
      <w:r>
        <w:rPr>
          <w:rFonts w:ascii="Times New Roman" w:hAnsi="Times New Roman"/>
          <w:sz w:val="21"/>
        </w:rPr>
        <w:t>的和最小．</w:t>
      </w:r>
    </w:p>
    <w:p w14:paraId="2AD6270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19．如图，在平面直角坐标系中，已知点</w:t>
      </w:r>
      <w:r>
        <w:rPr>
          <w:rFonts w:ascii="Times New Roman" w:hAnsi="Times New Roman"/>
        </w:rPr>
        <w:object>
          <v:shape alt="eqIdfe50dfc6695e1d90ae0337ac5c8b56ca" coordsize="21600,21600" filled="f" id="_x0000_i1210" o:ole="" o:preferrelative="t" stroked="f" style="width:39.6pt;height:17.75pt" type="#_x0000_t75">
            <v:stroke joinstyle="miter"/>
            <v:imagedata o:title="eqIdfe50dfc6695e1d90ae0337ac5c8b56ca" r:id="rId334"/>
            <o:lock aspectratio="t" v:ext="edit"/>
            <w10:anchorlock/>
          </v:shape>
          <o:OLEObject DrawAspect="Content" ObjectID="_1468075910" ProgID="Equation.DSMT4" ShapeID="_x0000_i1210" Type="Embed" r:id="rId335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65b9618a254ed60f5e716012489ff305" coordsize="21600,21600" filled="f" id="_x0000_i1211" o:ole="" o:preferrelative="t" stroked="f" style="width:38.7pt;height:17.7pt" type="#_x0000_t75">
            <v:stroke joinstyle="miter"/>
            <v:imagedata o:title="eqId65b9618a254ed60f5e716012489ff305" r:id="rId336"/>
            <o:lock aspectratio="t" v:ext="edit"/>
            <w10:anchorlock/>
          </v:shape>
          <o:OLEObject DrawAspect="Content" ObjectID="_1468075911" ProgID="Equation.DSMT4" ShapeID="_x0000_i1211" Type="Embed" r:id="rId33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ad915fa0cc775adcadcae5e16ae29d2" coordsize="21600,21600" filled="f" id="_x0000_i1212" o:ole="" o:preferrelative="t" stroked="f" style="width:39.6pt;height:18pt" type="#_x0000_t75">
            <v:stroke joinstyle="miter"/>
            <v:imagedata o:title="eqId8ad915fa0cc775adcadcae5e16ae29d2" r:id="rId338"/>
            <o:lock aspectratio="t" v:ext="edit"/>
            <w10:anchorlock/>
          </v:shape>
          <o:OLEObject DrawAspect="Content" ObjectID="_1468075912" ProgID="Equation.DSMT4" ShapeID="_x0000_i1212" Type="Embed" r:id="rId339"/>
        </w:object>
      </w:r>
      <w:r>
        <w:rPr>
          <w:rFonts w:ascii="Times New Roman" w:hAnsi="Times New Roman"/>
          <w:sz w:val="21"/>
        </w:rPr>
        <w:t>，请解答下列问题：</w:t>
      </w:r>
    </w:p>
    <w:p w14:paraId="6BBD4840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57425" cy="2257425"/>
            <wp:effectExtent b="3175" l="0" r="3175" t="0"/>
            <wp:docPr descr="@@@8a8804da-9371-4cac-ad66-770af3d8f5dc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a8804da-9371-4cac-ad66-770af3d8f5dc" id="100041" name="图片 100041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CAA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(1)若</w:t>
      </w:r>
      <w:r>
        <w:rPr>
          <w:rFonts w:ascii="Times New Roman" w:hAnsi="Times New Roman"/>
        </w:rPr>
        <w:object>
          <v:shape alt="eqId15c0dbe3c080c4c4636c64803e5c1f76" coordsize="21600,21600" filled="f" id="_x0000_i1213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913" ProgID="Equation.DSMT4" ShapeID="_x0000_i1213" Type="Embed" r:id="rId341"/>
        </w:object>
      </w:r>
      <w:r>
        <w:rPr>
          <w:rFonts w:ascii="Times New Roman" w:hAnsi="Times New Roman"/>
          <w:sz w:val="21"/>
        </w:rPr>
        <w:t>经过平移后得到</w:t>
      </w:r>
      <w:r>
        <w:rPr>
          <w:rFonts w:ascii="Times New Roman" w:hAnsi="Times New Roman"/>
        </w:rPr>
        <w:object>
          <v:shape alt="eqId4310db23fc79936c7182361e652bab1a" coordsize="21600,21600" filled="f" id="_x0000_i1214" o:ole="" o:preferrelative="t" stroked="f" style="width:39.55pt;height:15.8pt" type="#_x0000_t75">
            <v:stroke joinstyle="miter"/>
            <v:imagedata o:title="eqId4310db23fc79936c7182361e652bab1a" r:id="rId342"/>
            <o:lock aspectratio="t" v:ext="edit"/>
            <w10:anchorlock/>
          </v:shape>
          <o:OLEObject DrawAspect="Content" ObjectID="_1468075914" ProgID="Equation.DSMT4" ShapeID="_x0000_i1214" Type="Embed" r:id="rId343"/>
        </w:object>
      </w:r>
      <w:r>
        <w:rPr>
          <w:rFonts w:ascii="Times New Roman" w:hAnsi="Times New Roman"/>
          <w:sz w:val="21"/>
        </w:rPr>
        <w:t>，已知点</w:t>
      </w:r>
      <w:r>
        <w:rPr>
          <w:rFonts w:ascii="Times New Roman" w:hAnsi="Times New Roman"/>
        </w:rPr>
        <w:object>
          <v:shape alt="eqIdb1241216f3c1cb5e73043dd1037f556d" coordsize="21600,21600" filled="f" id="_x0000_i1215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5915" ProgID="Equation.DSMT4" ShapeID="_x0000_i1215" Type="Embed" r:id="rId344"/>
        </w:object>
      </w:r>
      <w:r>
        <w:rPr>
          <w:rFonts w:ascii="Times New Roman" w:hAnsi="Times New Roman"/>
          <w:sz w:val="21"/>
        </w:rPr>
        <w:t>的坐标为</w:t>
      </w:r>
      <w:r>
        <w:rPr>
          <w:rFonts w:ascii="Times New Roman" w:hAnsi="Times New Roman"/>
        </w:rPr>
        <w:object>
          <v:shape alt="eqId06400546cc9d61d37270a2145efee6ca" coordsize="21600,21600" filled="f" id="_x0000_i1216" o:ole="" o:preferrelative="t" stroked="f" style="width:22.85pt;height:17.65pt" type="#_x0000_t75">
            <v:stroke joinstyle="miter"/>
            <v:imagedata o:title="eqId06400546cc9d61d37270a2145efee6ca" r:id="rId345"/>
            <o:lock aspectratio="t" v:ext="edit"/>
            <w10:anchorlock/>
          </v:shape>
          <o:OLEObject DrawAspect="Content" ObjectID="_1468075916" ProgID="Equation.DSMT4" ShapeID="_x0000_i1216" Type="Embed" r:id="rId346"/>
        </w:object>
      </w:r>
      <w:r>
        <w:rPr>
          <w:rFonts w:ascii="Times New Roman" w:hAnsi="Times New Roman"/>
          <w:sz w:val="21"/>
        </w:rPr>
        <w:t>，请作出</w:t>
      </w:r>
      <w:r>
        <w:rPr>
          <w:rFonts w:ascii="Times New Roman" w:hAnsi="Times New Roman"/>
        </w:rPr>
        <w:object>
          <v:shape alt="eqId4310db23fc79936c7182361e652bab1a" coordsize="21600,21600" filled="f" id="_x0000_i1217" o:ole="" o:preferrelative="t" stroked="f" style="width:39.55pt;height:15.8pt" type="#_x0000_t75">
            <v:stroke joinstyle="miter"/>
            <v:imagedata o:title="eqId4310db23fc79936c7182361e652bab1a" r:id="rId342"/>
            <o:lock aspectratio="t" v:ext="edit"/>
            <w10:anchorlock/>
          </v:shape>
          <o:OLEObject DrawAspect="Content" ObjectID="_1468075917" ProgID="Equation.DSMT4" ShapeID="_x0000_i1217" Type="Embed" r:id="rId347"/>
        </w:object>
      </w:r>
      <w:r>
        <w:rPr>
          <w:rFonts w:ascii="Times New Roman" w:hAnsi="Times New Roman"/>
          <w:sz w:val="21"/>
        </w:rPr>
        <w:t>；</w:t>
      </w:r>
    </w:p>
    <w:p w14:paraId="32DB670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</w:t>
      </w:r>
      <w:r>
        <w:rPr>
          <w:rFonts w:ascii="Times New Roman" w:hAnsi="Times New Roman"/>
        </w:rPr>
        <w:object>
          <v:shape alt="eqId4310db23fc79936c7182361e652bab1a" coordsize="21600,21600" filled="f" id="_x0000_i1218" o:ole="" o:preferrelative="t" stroked="f" style="width:39.55pt;height:15.8pt" type="#_x0000_t75">
            <v:stroke joinstyle="miter"/>
            <v:imagedata o:title="eqId4310db23fc79936c7182361e652bab1a" r:id="rId342"/>
            <o:lock aspectratio="t" v:ext="edit"/>
            <w10:anchorlock/>
          </v:shape>
          <o:OLEObject DrawAspect="Content" ObjectID="_1468075918" ProgID="Equation.DSMT4" ShapeID="_x0000_i1218" Type="Embed" r:id="rId348"/>
        </w:object>
      </w:r>
      <w:r>
        <w:rPr>
          <w:rFonts w:ascii="Times New Roman" w:hAnsi="Times New Roman"/>
          <w:sz w:val="21"/>
        </w:rPr>
        <w:t>和</w:t>
      </w:r>
      <w:r>
        <w:rPr>
          <w:rFonts w:ascii="Times New Roman" w:hAnsi="Times New Roman"/>
        </w:rPr>
        <w:object>
          <v:shape alt="eqId828dc8dc7259c510b6d63abf40f60e90" coordsize="21600,21600" filled="f" id="_x0000_i1219" o:ole="" o:preferrelative="t" stroked="f" style="width:37.8pt;height:13.9pt" type="#_x0000_t75">
            <v:stroke joinstyle="miter"/>
            <v:imagedata o:title="eqId828dc8dc7259c510b6d63abf40f60e90" r:id="rId349"/>
            <o:lock aspectratio="t" v:ext="edit"/>
            <w10:anchorlock/>
          </v:shape>
          <o:OLEObject DrawAspect="Content" ObjectID="_1468075919" ProgID="Equation.DSMT4" ShapeID="_x0000_i1219" Type="Embed" r:id="rId350"/>
        </w:object>
      </w:r>
      <w:r>
        <w:rPr>
          <w:rFonts w:ascii="Times New Roman" w:hAnsi="Times New Roman"/>
          <w:sz w:val="21"/>
        </w:rPr>
        <w:t>关于原点</w:t>
      </w:r>
      <w:r>
        <w:rPr>
          <w:rFonts w:ascii="Times New Roman" w:hAnsi="Times New Roman"/>
        </w:rPr>
        <w:object>
          <v:shape alt="eqId1dde8112e8eb968fd042418dd632759e" coordsize="21600,21600" filled="f" id="_x0000_i1220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920" ProgID="Equation.DSMT4" ShapeID="_x0000_i1220" Type="Embed" r:id="rId351"/>
        </w:object>
      </w:r>
      <w:r>
        <w:rPr>
          <w:rFonts w:ascii="Times New Roman" w:hAnsi="Times New Roman"/>
          <w:sz w:val="21"/>
        </w:rPr>
        <w:t>成中心对称，画出</w:t>
      </w:r>
      <w:r>
        <w:rPr>
          <w:rFonts w:ascii="Times New Roman" w:hAnsi="Times New Roman"/>
        </w:rPr>
        <w:object>
          <v:shape alt="eqId828dc8dc7259c510b6d63abf40f60e90" coordsize="21600,21600" filled="f" id="_x0000_i1221" o:ole="" o:preferrelative="t" stroked="f" style="width:37.8pt;height:13.9pt" type="#_x0000_t75">
            <v:stroke joinstyle="miter"/>
            <v:imagedata o:title="eqId828dc8dc7259c510b6d63abf40f60e90" r:id="rId349"/>
            <o:lock aspectratio="t" v:ext="edit"/>
            <w10:anchorlock/>
          </v:shape>
          <o:OLEObject DrawAspect="Content" ObjectID="_1468075921" ProgID="Equation.DSMT4" ShapeID="_x0000_i1221" Type="Embed" r:id="rId352"/>
        </w:object>
      </w:r>
      <w:r>
        <w:rPr>
          <w:rFonts w:ascii="Times New Roman" w:hAnsi="Times New Roman"/>
          <w:sz w:val="21"/>
        </w:rPr>
        <w:t>；</w:t>
      </w:r>
    </w:p>
    <w:p w14:paraId="5FBDF2F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(3)在</w:t>
      </w:r>
      <w:r>
        <w:rPr>
          <w:rFonts w:ascii="Times New Roman" w:hAnsi="Times New Roman"/>
        </w:rPr>
        <w:object>
          <v:shape alt="eqId81dea63b8ce3e51adf66cf7b9982a248" coordsize="21600,21600" filled="f" id="_x0000_i1222" o:ole="" o:preferrelative="t" stroked="f" style="width:8.75pt;height:9.5pt" type="#_x0000_t75">
            <v:stroke joinstyle="miter"/>
            <v:imagedata o:title="eqId81dea63b8ce3e51adf66cf7b9982a248" r:id="rId158"/>
            <o:lock aspectratio="t" v:ext="edit"/>
            <w10:anchorlock/>
          </v:shape>
          <o:OLEObject DrawAspect="Content" ObjectID="_1468075922" ProgID="Equation.DSMT4" ShapeID="_x0000_i1222" Type="Embed" r:id="rId353"/>
        </w:object>
      </w:r>
      <w:r>
        <w:rPr>
          <w:rFonts w:ascii="Times New Roman" w:hAnsi="Times New Roman"/>
          <w:sz w:val="21"/>
        </w:rPr>
        <w:t>轴上找一点</w:t>
      </w:r>
      <w:r>
        <w:rPr>
          <w:rFonts w:ascii="Times New Roman" w:hAnsi="Times New Roman"/>
        </w:rPr>
        <w:object>
          <v:shape alt="eqId8455657dde27aabe6adb7b188e031c11" coordsize="21600,21600" filled="f" id="_x0000_i1223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923" ProgID="Equation.DSMT4" ShapeID="_x0000_i1223" Type="Embed" r:id="rId354"/>
        </w:object>
      </w:r>
      <w:r>
        <w:rPr>
          <w:rFonts w:ascii="Times New Roman" w:hAnsi="Times New Roman"/>
          <w:sz w:val="21"/>
        </w:rPr>
        <w:t>，使得</w:t>
      </w:r>
      <w:r>
        <w:rPr>
          <w:rFonts w:ascii="Times New Roman" w:hAnsi="Times New Roman"/>
        </w:rPr>
        <w:object>
          <v:shape alt="eqId7ac451db3443cabb204f96c31fd4a02e" coordsize="21600,21600" filled="f" id="_x0000_i1224" o:ole="" o:preferrelative="t" stroked="f" style="width:30.75pt;height:12pt" type="#_x0000_t75">
            <v:stroke joinstyle="miter"/>
            <v:imagedata o:title="eqId7ac451db3443cabb204f96c31fd4a02e" r:id="rId355"/>
            <o:lock aspectratio="t" v:ext="edit"/>
            <w10:anchorlock/>
          </v:shape>
          <o:OLEObject DrawAspect="Content" ObjectID="_1468075924" ProgID="Equation.DSMT4" ShapeID="_x0000_i1224" Type="Embed" r:id="rId356"/>
        </w:object>
      </w:r>
      <w:r>
        <w:rPr>
          <w:rFonts w:ascii="Times New Roman" w:hAnsi="Times New Roman"/>
          <w:sz w:val="21"/>
        </w:rPr>
        <w:t>的面积等于</w:t>
      </w:r>
      <w:r>
        <w:rPr>
          <w:rFonts w:ascii="Times New Roman" w:hAnsi="Times New Roman"/>
        </w:rPr>
        <w:object>
          <v:shape alt="eqId15c0dbe3c080c4c4636c64803e5c1f76" coordsize="21600,21600" filled="f" id="_x0000_i1225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925" ProgID="Equation.DSMT4" ShapeID="_x0000_i1225" Type="Embed" r:id="rId357"/>
        </w:object>
      </w:r>
      <w:r>
        <w:rPr>
          <w:rFonts w:ascii="Times New Roman" w:hAnsi="Times New Roman"/>
          <w:sz w:val="21"/>
        </w:rPr>
        <w:t>的面积，直接写出点</w:t>
      </w:r>
      <w:r>
        <w:rPr>
          <w:rFonts w:ascii="Times New Roman" w:hAnsi="Times New Roman"/>
        </w:rPr>
        <w:object>
          <v:shape alt="eqId8455657dde27aabe6adb7b188e031c11" coordsize="21600,21600" filled="f" id="_x0000_i1226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926" ProgID="Equation.DSMT4" ShapeID="_x0000_i1226" Type="Embed" r:id="rId358"/>
        </w:object>
      </w:r>
      <w:r>
        <w:rPr>
          <w:rFonts w:ascii="Times New Roman" w:hAnsi="Times New Roman"/>
          <w:sz w:val="21"/>
        </w:rPr>
        <w:t>的坐标．</w:t>
      </w:r>
    </w:p>
    <w:p w14:paraId="40B0186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20．正方形</w:t>
      </w:r>
      <w:r>
        <w:rPr>
          <w:rFonts w:ascii="Times New Roman" w:hAnsi="Times New Roman"/>
        </w:rPr>
        <w:object>
          <v:shape alt="eqId411b38a18046fea8e9fab1f9f9b80a5f" coordsize="21600,21600" filled="f" id="_x0000_i1227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927" ProgID="Equation.DSMT4" ShapeID="_x0000_i1227" Type="Embed" r:id="rId359"/>
        </w:object>
      </w:r>
      <w:r>
        <w:rPr>
          <w:rFonts w:ascii="Times New Roman" w:hAnsi="Times New Roman"/>
          <w:sz w:val="21"/>
        </w:rPr>
        <w:t>的对角线相交于点</w:t>
      </w:r>
      <w:r>
        <w:rPr>
          <w:rFonts w:ascii="Times New Roman" w:hAnsi="Times New Roman"/>
        </w:rPr>
        <w:object>
          <v:shape alt="eqId1dde8112e8eb968fd042418dd632759e" coordsize="21600,21600" filled="f" id="_x0000_i1228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928" ProgID="Equation.DSMT4" ShapeID="_x0000_i1228" Type="Embed" r:id="rId360"/>
        </w:object>
      </w:r>
      <w:r>
        <w:rPr>
          <w:rFonts w:ascii="Times New Roman" w:hAnsi="Times New Roman"/>
          <w:sz w:val="21"/>
        </w:rPr>
        <w:t>，正方形</w:t>
      </w:r>
      <w:r>
        <w:rPr>
          <w:rFonts w:ascii="Times New Roman" w:hAnsi="Times New Roman"/>
        </w:rPr>
        <w:object>
          <v:shape alt="eqId632f2bf1cd0435041fa04b01901d1c8c" coordsize="21600,21600" filled="f" id="_x0000_i1229" o:ole="" o:preferrelative="t" stroked="f" style="width:40.45pt;height:15.4pt" type="#_x0000_t75">
            <v:stroke joinstyle="miter"/>
            <v:imagedata o:title="eqId632f2bf1cd0435041fa04b01901d1c8c" r:id="rId361"/>
            <o:lock aspectratio="t" v:ext="edit"/>
            <w10:anchorlock/>
          </v:shape>
          <o:OLEObject DrawAspect="Content" ObjectID="_1468075929" ProgID="Equation.DSMT4" ShapeID="_x0000_i1229" Type="Embed" r:id="rId362"/>
        </w:object>
      </w:r>
      <w:r>
        <w:rPr>
          <w:rFonts w:ascii="Times New Roman" w:hAnsi="Times New Roman"/>
          <w:sz w:val="21"/>
        </w:rPr>
        <w:t>的顶点</w:t>
      </w:r>
      <w:r>
        <w:rPr>
          <w:rFonts w:ascii="Times New Roman" w:hAnsi="Times New Roman"/>
        </w:rPr>
        <w:object>
          <v:shape alt="eqIda18722354086c42e62334983fc50eb6a" coordsize="21600,21600" filled="f" id="_x0000_i1230" o:ole="" o:preferrelative="t" stroked="f" style="width:11.4pt;height:15.8pt" type="#_x0000_t75">
            <v:stroke joinstyle="miter"/>
            <v:imagedata o:title="eqIda18722354086c42e62334983fc50eb6a" r:id="rId263"/>
            <o:lock aspectratio="t" v:ext="edit"/>
            <w10:anchorlock/>
          </v:shape>
          <o:OLEObject DrawAspect="Content" ObjectID="_1468075930" ProgID="Equation.DSMT4" ShapeID="_x0000_i1230" Type="Embed" r:id="rId363"/>
        </w:object>
      </w:r>
      <w:r>
        <w:rPr>
          <w:rFonts w:ascii="Times New Roman" w:hAnsi="Times New Roman"/>
          <w:sz w:val="21"/>
        </w:rPr>
        <w:t>与点</w:t>
      </w:r>
      <w:r>
        <w:rPr>
          <w:rFonts w:ascii="Times New Roman" w:hAnsi="Times New Roman"/>
        </w:rPr>
        <w:object>
          <v:shape alt="eqId1dde8112e8eb968fd042418dd632759e" coordsize="21600,21600" filled="f" id="_x0000_i1231" o:ole="" o:preferrelative="t" stroked="f" style="width:10.55pt;height:12.8pt" type="#_x0000_t75">
            <v:stroke joinstyle="miter"/>
            <v:imagedata o:title="eqId1dde8112e8eb968fd042418dd632759e" r:id="rId13"/>
            <o:lock aspectratio="t" v:ext="edit"/>
            <w10:anchorlock/>
          </v:shape>
          <o:OLEObject DrawAspect="Content" ObjectID="_1468075931" ProgID="Equation.DSMT4" ShapeID="_x0000_i1231" Type="Embed" r:id="rId364"/>
        </w:object>
      </w:r>
      <w:r>
        <w:rPr>
          <w:rFonts w:ascii="Times New Roman" w:hAnsi="Times New Roman"/>
          <w:sz w:val="21"/>
        </w:rPr>
        <w:t>重合，而且这两个正方形的边长都是1．已知</w:t>
      </w:r>
      <w:r>
        <w:rPr>
          <w:rFonts w:ascii="Times New Roman" w:hAnsi="Times New Roman"/>
        </w:rPr>
        <w:object>
          <v:shape alt="eqId394c5d2f55221975503be8aa18022480" coordsize="21600,21600" filled="f" id="_x0000_i1232" o:ole="" o:preferrelative="t" stroked="f" style="width:21.95pt;height:16.25pt" type="#_x0000_t75">
            <v:stroke joinstyle="miter"/>
            <v:imagedata o:title="eqId394c5d2f55221975503be8aa18022480" r:id="rId365"/>
            <o:lock aspectratio="t" v:ext="edit"/>
            <w10:anchorlock/>
          </v:shape>
          <o:OLEObject DrawAspect="Content" ObjectID="_1468075932" ProgID="Equation.DSMT4" ShapeID="_x0000_i1232" Type="Embed" r:id="rId36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11ddc92d84d188c66b435664a7e7b5a4" coordsize="21600,21600" filled="f" id="_x0000_i1233" o:ole="" o:preferrelative="t" stroked="f" style="width:21.1pt;height:16.05pt" type="#_x0000_t75">
            <v:stroke joinstyle="miter"/>
            <v:imagedata o:title="eqId11ddc92d84d188c66b435664a7e7b5a4" r:id="rId367"/>
            <o:lock aspectratio="t" v:ext="edit"/>
            <w10:anchorlock/>
          </v:shape>
          <o:OLEObject DrawAspect="Content" ObjectID="_1468075933" ProgID="Equation.DSMT4" ShapeID="_x0000_i1233" Type="Embed" r:id="rId368"/>
        </w:object>
      </w:r>
      <w:r>
        <w:rPr>
          <w:rFonts w:ascii="Times New Roman" w:hAnsi="Times New Roman"/>
          <w:sz w:val="21"/>
        </w:rPr>
        <w:t>与正方形</w:t>
      </w:r>
      <w:r>
        <w:rPr>
          <w:rFonts w:ascii="Times New Roman" w:hAnsi="Times New Roman"/>
        </w:rPr>
        <w:object>
          <v:shape alt="eqId411b38a18046fea8e9fab1f9f9b80a5f" coordsize="21600,21600" filled="f" id="_x0000_i1234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934" ProgID="Equation.DSMT4" ShapeID="_x0000_i1234" Type="Embed" r:id="rId369"/>
        </w:object>
      </w:r>
      <w:r>
        <w:rPr>
          <w:rFonts w:ascii="Times New Roman" w:hAnsi="Times New Roman"/>
          <w:sz w:val="21"/>
        </w:rPr>
        <w:t>的边分别交于</w:t>
      </w:r>
      <w:r>
        <w:rPr>
          <w:rFonts w:ascii="Times New Roman" w:hAnsi="Times New Roman"/>
        </w:rPr>
        <w:object>
          <v:shape alt="eqIdac047e91852b91af639feec23a9598b2" coordsize="21600,21600" filled="f" id="_x0000_i1235" o:ole="" o:preferrelative="t" stroked="f" style="width:14.05pt;height:11.4pt" type="#_x0000_t75">
            <v:stroke joinstyle="miter"/>
            <v:imagedata o:title="eqIdac047e91852b91af639feec23a9598b2" r:id="rId370"/>
            <o:lock aspectratio="t" v:ext="edit"/>
            <w10:anchorlock/>
          </v:shape>
          <o:OLEObject DrawAspect="Content" ObjectID="_1468075935" ProgID="Equation.DSMT4" ShapeID="_x0000_i1235" Type="Embed" r:id="rId37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54a5d7d3b6b63fe5c24c3907b7a8eaa3" coordsize="21600,21600" filled="f" id="_x0000_i1236" o:ole="" o:preferrelative="t" stroked="f" style="width:12.3pt;height:12.3pt" type="#_x0000_t75">
            <v:stroke joinstyle="miter"/>
            <v:imagedata o:title="eqId54a5d7d3b6b63fe5c24c3907b7a8eaa3" r:id="rId372"/>
            <o:lock aspectratio="t" v:ext="edit"/>
            <w10:anchorlock/>
          </v:shape>
          <o:OLEObject DrawAspect="Content" ObjectID="_1468075936" ProgID="Equation.DSMT4" ShapeID="_x0000_i1236" Type="Embed" r:id="rId373"/>
        </w:object>
      </w:r>
      <w:r>
        <w:rPr>
          <w:rFonts w:ascii="Times New Roman" w:hAnsi="Times New Roman"/>
          <w:sz w:val="21"/>
        </w:rPr>
        <w:t>两点．</w:t>
      </w:r>
    </w:p>
    <w:p w14:paraId="44ED5B47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81350" cy="1733550"/>
            <wp:effectExtent b="0" l="0" r="6350" t="0"/>
            <wp:docPr descr="@@@f2832010-398d-4c9c-9f00-e7af6457b525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2832010-398d-4c9c-9f00-e7af6457b525" id="100043" name="图片 100043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4E9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(1)如图1，若</w:t>
      </w:r>
      <w:r>
        <w:rPr>
          <w:rFonts w:ascii="Times New Roman" w:hAnsi="Times New Roman"/>
        </w:rPr>
        <w:object>
          <v:shape alt="eqId0c50709732348150288a64042cba6ce7" coordsize="21600,21600" filled="f" id="_x0000_i1237" o:ole="" o:preferrelative="t" stroked="f" style="width:50.1pt;height:15.8pt" type="#_x0000_t75">
            <v:stroke joinstyle="miter"/>
            <v:imagedata o:title="eqId0c50709732348150288a64042cba6ce7" r:id="rId375"/>
            <o:lock aspectratio="t" v:ext="edit"/>
            <w10:anchorlock/>
          </v:shape>
          <o:OLEObject DrawAspect="Content" ObjectID="_1468075937" ProgID="Equation.DSMT4" ShapeID="_x0000_i1237" Type="Embed" r:id="rId376"/>
        </w:object>
      </w:r>
      <w:r>
        <w:rPr>
          <w:rFonts w:ascii="Times New Roman" w:hAnsi="Times New Roman"/>
          <w:sz w:val="21"/>
        </w:rPr>
        <w:t>，则重叠部分四边形</w:t>
      </w:r>
      <w:r>
        <w:rPr>
          <w:rFonts w:ascii="Times New Roman" w:hAnsi="Times New Roman"/>
        </w:rPr>
        <w:object>
          <v:shape alt="eqIde2c96be64764f0c4200e8b1413ac231d" coordsize="21600,21600" filled="f" id="_x0000_i1238" o:ole="" o:preferrelative="t" stroked="f" style="width:34.25pt;height:12.5pt" type="#_x0000_t75">
            <v:stroke joinstyle="miter"/>
            <v:imagedata o:title="eqIde2c96be64764f0c4200e8b1413ac231d" r:id="rId377"/>
            <o:lock aspectratio="t" v:ext="edit"/>
            <w10:anchorlock/>
          </v:shape>
          <o:OLEObject DrawAspect="Content" ObjectID="_1468075938" ProgID="Equation.DSMT4" ShapeID="_x0000_i1238" Type="Embed" r:id="rId378"/>
        </w:object>
      </w:r>
      <w:r>
        <w:rPr>
          <w:rFonts w:ascii="Times New Roman" w:hAnsi="Times New Roman"/>
          <w:sz w:val="21"/>
        </w:rPr>
        <w:t>的面积是___________．</w:t>
      </w:r>
    </w:p>
    <w:p w14:paraId="45E0452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(2)当正方形</w:t>
      </w:r>
      <w:r>
        <w:rPr>
          <w:rFonts w:ascii="Times New Roman" w:hAnsi="Times New Roman"/>
        </w:rPr>
        <w:object>
          <v:shape alt="eqId632f2bf1cd0435041fa04b01901d1c8c" coordsize="21600,21600" filled="f" id="_x0000_i1239" o:ole="" o:preferrelative="t" stroked="f" style="width:40.45pt;height:15.4pt" type="#_x0000_t75">
            <v:stroke joinstyle="miter"/>
            <v:imagedata o:title="eqId632f2bf1cd0435041fa04b01901d1c8c" r:id="rId361"/>
            <o:lock aspectratio="t" v:ext="edit"/>
            <w10:anchorlock/>
          </v:shape>
          <o:OLEObject DrawAspect="Content" ObjectID="_1468075939" ProgID="Equation.DSMT4" ShapeID="_x0000_i1239" Type="Embed" r:id="rId379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rFonts w:ascii="Times New Roman" w:hAnsi="Times New Roman"/>
          <w:sz w:val="21"/>
        </w:rPr>
        <w:t>旋转到如图2所示的位置时，四边形</w:t>
      </w:r>
      <w:r>
        <w:rPr>
          <w:rFonts w:ascii="Times New Roman" w:hAnsi="Times New Roman"/>
        </w:rPr>
        <w:object>
          <v:shape alt="eqIde2c96be64764f0c4200e8b1413ac231d" coordsize="21600,21600" filled="f" id="_x0000_i1240" o:ole="" o:preferrelative="t" stroked="f" style="width:34.25pt;height:12.5pt" type="#_x0000_t75">
            <v:stroke joinstyle="miter"/>
            <v:imagedata o:title="eqIde2c96be64764f0c4200e8b1413ac231d" r:id="rId377"/>
            <o:lock aspectratio="t" v:ext="edit"/>
            <w10:anchorlock/>
          </v:shape>
          <o:OLEObject DrawAspect="Content" ObjectID="_1468075940" ProgID="Equation.DSMT4" ShapeID="_x0000_i1240" Type="Embed" r:id="rId380"/>
        </w:object>
      </w:r>
      <w:r>
        <w:rPr>
          <w:rFonts w:ascii="Times New Roman" w:hAnsi="Times New Roman"/>
          <w:sz w:val="21"/>
        </w:rPr>
        <w:t>的面积是否发生变化？证明你的结论．</w:t>
      </w:r>
    </w:p>
    <w:p w14:paraId="1855801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21．“感知”：如图①</w:t>
      </w:r>
      <w:r>
        <w:rPr>
          <w:rFonts w:ascii="Times New Roman" w:hAnsi="Times New Roman"/>
        </w:rPr>
        <w:object>
          <v:shape alt="eqId15c0dbe3c080c4c4636c64803e5c1f76" coordsize="21600,21600" filled="f" id="_x0000_i1241" o:ole="" o:preferrelative="t" stroked="f" style="width:31.65pt;height:11.95pt" type="#_x0000_t75">
            <v:stroke joinstyle="miter"/>
            <v:imagedata o:title="eqId15c0dbe3c080c4c4636c64803e5c1f76" r:id="rId25"/>
            <o:lock aspectratio="t" v:ext="edit"/>
            <w10:anchorlock/>
          </v:shape>
          <o:OLEObject DrawAspect="Content" ObjectID="_1468075941" ProgID="Equation.DSMT4" ShapeID="_x0000_i1241" Type="Embed" r:id="rId381"/>
        </w:object>
      </w:r>
      <w:r>
        <w:rPr>
          <w:rFonts w:ascii="Times New Roman" w:hAnsi="Times New Roman"/>
          <w:sz w:val="21"/>
        </w:rPr>
        <w:t>和</w:t>
      </w:r>
      <w:r>
        <w:rPr>
          <w:rFonts w:ascii="Times New Roman" w:hAnsi="Times New Roman"/>
        </w:rPr>
        <w:object>
          <v:shape alt="eqIda25c28359f8d8da9eaf4672a6cf8ae4f" coordsize="21600,21600" filled="f" id="_x0000_i1242" o:ole="" o:preferrelative="t" stroked="f" style="width:31.65pt;height:11.4pt" type="#_x0000_t75">
            <v:stroke joinstyle="miter"/>
            <v:imagedata o:title="eqIda25c28359f8d8da9eaf4672a6cf8ae4f" r:id="rId382"/>
            <o:lock aspectratio="t" v:ext="edit"/>
            <w10:anchorlock/>
          </v:shape>
          <o:OLEObject DrawAspect="Content" ObjectID="_1468075942" ProgID="Equation.DSMT4" ShapeID="_x0000_i1242" Type="Embed" r:id="rId383"/>
        </w:object>
      </w:r>
      <w:r>
        <w:rPr>
          <w:rFonts w:ascii="Times New Roman" w:hAnsi="Times New Roman"/>
          <w:sz w:val="21"/>
        </w:rPr>
        <w:t>都是等腰直角三角形，</w:t>
      </w:r>
      <w:r>
        <w:rPr>
          <w:rFonts w:ascii="Times New Roman" w:hAnsi="Times New Roman"/>
        </w:rPr>
        <w:object>
          <v:shape alt="eqId26813466e2ee49a493881a4384fc8748" coordsize="21600,21600" filled="f" id="_x0000_i1243" o:ole="" o:preferrelative="t" stroked="f" style="width:95.85pt;height:11.85pt" type="#_x0000_t75">
            <v:stroke joinstyle="miter"/>
            <v:imagedata o:title="eqId26813466e2ee49a493881a4384fc8748" r:id="rId384"/>
            <o:lock aspectratio="t" v:ext="edit"/>
            <w10:anchorlock/>
          </v:shape>
          <o:OLEObject DrawAspect="Content" ObjectID="_1468075943" ProgID="Equation.DSMT4" ShapeID="_x0000_i1243" Type="Embed" r:id="rId385"/>
        </w:object>
      </w:r>
      <w:r>
        <w:rPr>
          <w:rFonts w:ascii="Times New Roman" w:hAnsi="Times New Roman"/>
          <w:sz w:val="21"/>
        </w:rPr>
        <w:t>，点</w:t>
      </w:r>
      <w:r>
        <w:rPr>
          <w:rFonts w:ascii="Times New Roman" w:hAnsi="Times New Roman"/>
        </w:rPr>
        <w:object>
          <v:shape alt="eqId7f9e8449aad35c5d840a3395ea86df6d" coordsize="21600,21600" filled="f" id="_x0000_i1244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944" ProgID="Equation.DSMT4" ShapeID="_x0000_i1244" Type="Embed" r:id="rId386"/>
        </w:object>
      </w:r>
      <w:r>
        <w:rPr>
          <w:rFonts w:ascii="Times New Roman" w:hAnsi="Times New Roman"/>
          <w:sz w:val="21"/>
        </w:rPr>
        <w:t>在线段</w:t>
      </w:r>
      <w:r>
        <w:rPr>
          <w:rFonts w:ascii="Times New Roman" w:hAnsi="Times New Roman"/>
        </w:rPr>
        <w:object>
          <v:shape alt="eqId03902478df1a55bc99703210bccab910" coordsize="21600,21600" filled="f" id="_x0000_i1245" o:ole="" o:preferrelative="t" stroked="f" style="width:18.45pt;height:11.4pt" type="#_x0000_t75">
            <v:stroke joinstyle="miter"/>
            <v:imagedata o:title="eqId03902478df1a55bc99703210bccab910" r:id="rId132"/>
            <o:lock aspectratio="t" v:ext="edit"/>
            <w10:anchorlock/>
          </v:shape>
          <o:OLEObject DrawAspect="Content" ObjectID="_1468075945" ProgID="Equation.DSMT4" ShapeID="_x0000_i1245" Type="Embed" r:id="rId387"/>
        </w:object>
      </w:r>
      <w:r>
        <w:rPr>
          <w:rFonts w:ascii="Times New Roman" w:hAnsi="Times New Roman"/>
          <w:sz w:val="21"/>
        </w:rPr>
        <w:t>上，点</w:t>
      </w:r>
      <w:r>
        <w:rPr>
          <w:rFonts w:ascii="Times New Roman" w:hAnsi="Times New Roman"/>
        </w:rPr>
        <w:object>
          <v:shape alt="eqIdc5db41a1f31d6baee7c69990811edb9f" coordsize="21600,21600" filled="f" id="_x0000_i1246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946" ProgID="Equation.DSMT4" ShapeID="_x0000_i1246" Type="Embed" r:id="rId388"/>
        </w:object>
      </w:r>
      <w:r>
        <w:rPr>
          <w:rFonts w:ascii="Times New Roman" w:hAnsi="Times New Roman"/>
          <w:sz w:val="21"/>
        </w:rPr>
        <w:t>在线段</w:t>
      </w:r>
      <w:r>
        <w:rPr>
          <w:rFonts w:ascii="Times New Roman" w:hAnsi="Times New Roman"/>
        </w:rPr>
        <w:object>
          <v:shape alt="eqId68a83fdd2ba72a2dba0b6b10bb3e06b9" coordsize="21600,21600" filled="f" id="_x0000_i1247" o:ole="" o:preferrelative="t" stroked="f" style="width:17.55pt;height:11.4pt" type="#_x0000_t75">
            <v:stroke joinstyle="miter"/>
            <v:imagedata o:title="eqId68a83fdd2ba72a2dba0b6b10bb3e06b9" r:id="rId389"/>
            <o:lock aspectratio="t" v:ext="edit"/>
            <w10:anchorlock/>
          </v:shape>
          <o:OLEObject DrawAspect="Content" ObjectID="_1468075947" ProgID="Equation.DSMT4" ShapeID="_x0000_i1247" Type="Embed" r:id="rId390"/>
        </w:object>
      </w:r>
      <w:r>
        <w:rPr>
          <w:rFonts w:ascii="Times New Roman" w:hAnsi="Times New Roman"/>
          <w:sz w:val="21"/>
        </w:rPr>
        <w:t>上，我们很容易得到</w:t>
      </w:r>
      <w:r>
        <w:rPr>
          <w:rFonts w:ascii="Times New Roman" w:hAnsi="Times New Roman"/>
        </w:rPr>
        <w:object>
          <v:shape alt="eqId421291381be28da4bd16560fd383b4a9" coordsize="21600,21600" filled="f" id="_x0000_i1248" o:ole="" o:preferrelative="t" stroked="f" style="width:42.2pt;height:12.5pt" type="#_x0000_t75">
            <v:stroke joinstyle="miter"/>
            <v:imagedata o:title="eqId421291381be28da4bd16560fd383b4a9" r:id="rId391"/>
            <o:lock aspectratio="t" v:ext="edit"/>
            <w10:anchorlock/>
          </v:shape>
          <o:OLEObject DrawAspect="Content" ObjectID="_1468075948" ProgID="Equation.DSMT4" ShapeID="_x0000_i1248" Type="Embed" r:id="rId392"/>
        </w:object>
      </w:r>
      <w:r>
        <w:rPr>
          <w:rFonts w:ascii="Times New Roman" w:hAnsi="Times New Roman"/>
          <w:sz w:val="21"/>
        </w:rPr>
        <w:t>，不需证明．</w:t>
      </w:r>
    </w:p>
    <w:p w14:paraId="4116A47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“探究”：如图②将</w:t>
      </w:r>
      <w:r>
        <w:rPr>
          <w:rFonts w:ascii="Times New Roman" w:hAnsi="Times New Roman"/>
        </w:rPr>
        <w:object>
          <v:shape alt="eqIda25c28359f8d8da9eaf4672a6cf8ae4f" coordsize="21600,21600" filled="f" id="_x0000_i1249" o:ole="" o:preferrelative="t" stroked="f" style="width:31.65pt;height:11.4pt" type="#_x0000_t75">
            <v:stroke joinstyle="miter"/>
            <v:imagedata o:title="eqIda25c28359f8d8da9eaf4672a6cf8ae4f" r:id="rId382"/>
            <o:lock aspectratio="t" v:ext="edit"/>
            <w10:anchorlock/>
          </v:shape>
          <o:OLEObject DrawAspect="Content" ObjectID="_1468075949" ProgID="Equation.DSMT4" ShapeID="_x0000_i1249" Type="Embed" r:id="rId393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5963abe8f421bd99a2aaa94831a951e9" coordsize="21600,21600" filled="f" id="_x0000_i1250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950" ProgID="Equation.DSMT4" ShapeID="_x0000_i1250" Type="Embed" r:id="rId394"/>
        </w:object>
      </w:r>
      <w:r>
        <w:rPr>
          <w:rFonts w:ascii="Times New Roman" w:hAnsi="Times New Roman"/>
          <w:sz w:val="21"/>
        </w:rPr>
        <w:t>逆时针旋转</w:t>
      </w:r>
      <w:r>
        <w:rPr>
          <w:rFonts w:ascii="Times New Roman" w:hAnsi="Times New Roman"/>
        </w:rPr>
        <w:object>
          <v:shape alt="eqIdd7199ded47c047792b3147c25467359c" coordsize="21600,21600" filled="f" id="_x0000_i1251" o:ole="" o:preferrelative="t" stroked="f" style="width:71.25pt;height:17.8pt" type="#_x0000_t75">
            <v:stroke joinstyle="miter"/>
            <v:imagedata o:title="eqIdd7199ded47c047792b3147c25467359c" r:id="rId395"/>
            <o:lock aspectratio="t" v:ext="edit"/>
            <w10:anchorlock/>
          </v:shape>
          <o:OLEObject DrawAspect="Content" ObjectID="_1468075951" ProgID="Equation.DSMT4" ShapeID="_x0000_i1251" Type="Embed" r:id="rId396"/>
        </w:object>
      </w:r>
      <w:r>
        <w:rPr>
          <w:rFonts w:ascii="Times New Roman" w:hAnsi="Times New Roman"/>
          <w:sz w:val="21"/>
        </w:rPr>
        <w:t>，连接</w:t>
      </w:r>
      <w:r>
        <w:rPr>
          <w:rFonts w:ascii="Times New Roman" w:hAnsi="Times New Roman"/>
        </w:rPr>
        <w:object>
          <v:shape alt="eqIdd40b319212a7e7528b053e1c7097e966" coordsize="21600,21600" filled="f" id="_x0000_i1252" o:ole="" o:preferrelative="t" stroked="f" style="width:17.55pt;height:11.4pt" type="#_x0000_t75">
            <v:stroke joinstyle="miter"/>
            <v:imagedata o:title="eqIdd40b319212a7e7528b053e1c7097e966" r:id="rId397"/>
            <o:lock aspectratio="t" v:ext="edit"/>
            <w10:anchorlock/>
          </v:shape>
          <o:OLEObject DrawAspect="Content" ObjectID="_1468075952" ProgID="Equation.DSMT4" ShapeID="_x0000_i1252" Type="Embed" r:id="rId398"/>
        </w:object>
      </w:r>
      <w:r>
        <w:rPr>
          <w:rFonts w:ascii="Times New Roman" w:hAnsi="Times New Roman"/>
          <w:sz w:val="21"/>
        </w:rPr>
        <w:t>和</w:t>
      </w:r>
      <w:r>
        <w:rPr>
          <w:rFonts w:ascii="Times New Roman" w:hAnsi="Times New Roman"/>
        </w:rPr>
        <w:object>
          <v:shape alt="eqId4eedae8d316c76e3d0b451256de03fb9" coordsize="21600,21600" filled="f" id="_x0000_i1253" o:ole="" o:preferrelative="t" stroked="f" style="width:16.7pt;height:12.25pt" type="#_x0000_t75">
            <v:stroke joinstyle="miter"/>
            <v:imagedata o:title="eqId4eedae8d316c76e3d0b451256de03fb9" r:id="rId302"/>
            <o:lock aspectratio="t" v:ext="edit"/>
            <w10:anchorlock/>
          </v:shape>
          <o:OLEObject DrawAspect="Content" ObjectID="_1468075953" ProgID="Equation.DSMT4" ShapeID="_x0000_i1253" Type="Embed" r:id="rId399"/>
        </w:object>
      </w:r>
      <w:r>
        <w:rPr>
          <w:rFonts w:ascii="Times New Roman" w:hAnsi="Times New Roman"/>
          <w:sz w:val="21"/>
        </w:rPr>
        <w:t>，此时</w:t>
      </w:r>
      <w:r>
        <w:rPr>
          <w:rFonts w:ascii="Times New Roman" w:hAnsi="Times New Roman"/>
        </w:rPr>
        <w:object>
          <v:shape alt="eqId421291381be28da4bd16560fd383b4a9" coordsize="21600,21600" filled="f" id="_x0000_i1254" o:ole="" o:preferrelative="t" stroked="f" style="width:42.2pt;height:12.5pt" type="#_x0000_t75">
            <v:stroke joinstyle="miter"/>
            <v:imagedata o:title="eqId421291381be28da4bd16560fd383b4a9" r:id="rId391"/>
            <o:lock aspectratio="t" v:ext="edit"/>
            <w10:anchorlock/>
          </v:shape>
          <o:OLEObject DrawAspect="Content" ObjectID="_1468075954" ProgID="Equation.DSMT4" ShapeID="_x0000_i1254" Type="Embed" r:id="rId400"/>
        </w:object>
      </w:r>
      <w:r>
        <w:rPr>
          <w:rFonts w:ascii="Times New Roman" w:hAnsi="Times New Roman"/>
          <w:sz w:val="21"/>
        </w:rPr>
        <w:t>．是否依然成立？若成立，写出证明过程，若不成立，说明理由．</w:t>
      </w:r>
    </w:p>
    <w:p w14:paraId="3BE2964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“应用”：如图③将</w:t>
      </w:r>
      <w:r>
        <w:rPr>
          <w:rFonts w:ascii="Times New Roman" w:hAnsi="Times New Roman"/>
        </w:rPr>
        <w:object>
          <v:shape alt="eqIda25c28359f8d8da9eaf4672a6cf8ae4f" coordsize="21600,21600" filled="f" id="_x0000_i1255" o:ole="" o:preferrelative="t" stroked="f" style="width:31.65pt;height:11.4pt" type="#_x0000_t75">
            <v:stroke joinstyle="miter"/>
            <v:imagedata o:title="eqIda25c28359f8d8da9eaf4672a6cf8ae4f" r:id="rId382"/>
            <o:lock aspectratio="t" v:ext="edit"/>
            <w10:anchorlock/>
          </v:shape>
          <o:OLEObject DrawAspect="Content" ObjectID="_1468075955" ProgID="Equation.DSMT4" ShapeID="_x0000_i1255" Type="Embed" r:id="rId401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5963abe8f421bd99a2aaa94831a951e9" coordsize="21600,21600" filled="f" id="_x0000_i1256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956" ProgID="Equation.DSMT4" ShapeID="_x0000_i1256" Type="Embed" r:id="rId402"/>
        </w:object>
      </w:r>
      <w:r>
        <w:rPr>
          <w:rFonts w:ascii="Times New Roman" w:hAnsi="Times New Roman"/>
          <w:sz w:val="21"/>
        </w:rPr>
        <w:t>逆时针旋转，使得点</w:t>
      </w:r>
      <w:r>
        <w:rPr>
          <w:rFonts w:ascii="Times New Roman" w:hAnsi="Times New Roman"/>
        </w:rPr>
        <w:object>
          <v:shape alt="eqId8455657dde27aabe6adb7b188e031c11" coordsize="21600,21600" filled="f" id="_x0000_i1257" o:ole="" o:preferrelative="t" stroked="f" style="width:11.4pt;height:11.4pt" type="#_x0000_t75">
            <v:stroke joinstyle="miter"/>
            <v:imagedata o:title="eqId8455657dde27aabe6adb7b188e031c11" r:id="rId176"/>
            <o:lock aspectratio="t" v:ext="edit"/>
            <w10:anchorlock/>
          </v:shape>
          <o:OLEObject DrawAspect="Content" ObjectID="_1468075957" ProgID="Equation.DSMT4" ShapeID="_x0000_i1257" Type="Embed" r:id="rId403"/>
        </w:object>
      </w:r>
      <w:r>
        <w:rPr>
          <w:rFonts w:ascii="Times New Roman" w:hAnsi="Times New Roman"/>
          <w:sz w:val="21"/>
        </w:rPr>
        <w:t>落在</w:t>
      </w:r>
      <w:r>
        <w:rPr>
          <w:rFonts w:ascii="Times New Roman" w:hAnsi="Times New Roman"/>
        </w:rPr>
        <w:object>
          <v:shape alt="eqId0dc5c9827dfd0be5a9c85962d6ccbfb1" coordsize="21600,21600" filled="f" id="_x0000_i1258" o:ole="" o:preferrelative="t" stroked="f" style="width:17.55pt;height:12.05pt" type="#_x0000_t75">
            <v:stroke joinstyle="miter"/>
            <v:imagedata o:title="eqId0dc5c9827dfd0be5a9c85962d6ccbfb1" r:id="rId72"/>
            <o:lock aspectratio="t" v:ext="edit"/>
            <w10:anchorlock/>
          </v:shape>
          <o:OLEObject DrawAspect="Content" ObjectID="_1468075958" ProgID="Equation.DSMT4" ShapeID="_x0000_i1258" Type="Embed" r:id="rId404"/>
        </w:object>
      </w:r>
      <w:r>
        <w:rPr>
          <w:rFonts w:ascii="Times New Roman" w:hAnsi="Times New Roman"/>
          <w:sz w:val="21"/>
        </w:rPr>
        <w:t>的延长线上，连接</w:t>
      </w:r>
      <w:r>
        <w:rPr>
          <w:rFonts w:ascii="Times New Roman" w:hAnsi="Times New Roman"/>
        </w:rPr>
        <w:object>
          <v:shape alt="eqId4eedae8d316c76e3d0b451256de03fb9" coordsize="21600,21600" filled="f" id="_x0000_i1259" o:ole="" o:preferrelative="t" stroked="f" style="width:16.7pt;height:12.25pt" type="#_x0000_t75">
            <v:stroke joinstyle="miter"/>
            <v:imagedata o:title="eqId4eedae8d316c76e3d0b451256de03fb9" r:id="rId302"/>
            <o:lock aspectratio="t" v:ext="edit"/>
            <w10:anchorlock/>
          </v:shape>
          <o:OLEObject DrawAspect="Content" ObjectID="_1468075959" ProgID="Equation.DSMT4" ShapeID="_x0000_i1259" Type="Embed" r:id="rId405"/>
        </w:object>
      </w:r>
      <w:r>
        <w:rPr>
          <w:rFonts w:ascii="Times New Roman" w:hAnsi="Times New Roman"/>
          <w:sz w:val="21"/>
        </w:rPr>
        <w:t>，若</w:t>
      </w:r>
      <w:r>
        <w:rPr>
          <w:rFonts w:ascii="Times New Roman" w:hAnsi="Times New Roman"/>
        </w:rPr>
        <w:object>
          <v:shape alt="eqId4c2e679d7b314ff58c284da08e8edbb3" coordsize="21600,21600" filled="f" id="_x0000_i1260" o:ole="" o:preferrelative="t" stroked="f" style="width:72.1pt;height:14.75pt" type="#_x0000_t75">
            <v:stroke joinstyle="miter"/>
            <v:imagedata o:title="eqId4c2e679d7b314ff58c284da08e8edbb3" r:id="rId406"/>
            <o:lock aspectratio="t" v:ext="edit"/>
            <w10:anchorlock/>
          </v:shape>
          <o:OLEObject DrawAspect="Content" ObjectID="_1468075960" ProgID="Equation.DSMT4" ShapeID="_x0000_i1260" Type="Embed" r:id="rId40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33cfda415649b832cc136caed392753" coordsize="21600,21600" filled="f" id="_x0000_i1261" o:ole="" o:preferrelative="t" stroked="f" style="width:29.9pt;height:11.4pt" type="#_x0000_t75">
            <v:stroke joinstyle="miter"/>
            <v:imagedata o:title="eqId833cfda415649b832cc136caed392753" r:id="rId408"/>
            <o:lock aspectratio="t" v:ext="edit"/>
            <w10:anchorlock/>
          </v:shape>
          <o:OLEObject DrawAspect="Content" ObjectID="_1468075961" ProgID="Equation.DSMT4" ShapeID="_x0000_i1261" Type="Embed" r:id="rId409"/>
        </w:object>
      </w:r>
      <w:r>
        <w:rPr>
          <w:rFonts w:ascii="Times New Roman" w:hAnsi="Times New Roman"/>
          <w:sz w:val="21"/>
        </w:rPr>
        <w:t>，求线段</w:t>
      </w:r>
      <w:r>
        <w:rPr>
          <w:rFonts w:ascii="Times New Roman" w:hAnsi="Times New Roman"/>
        </w:rPr>
        <w:object>
          <v:shape alt="eqIde6e490f703eb6c9bb1278c78ebc2d661" coordsize="21600,21600" filled="f" id="_x0000_i1262" o:ole="" o:preferrelative="t" stroked="f" style="width:18.45pt;height:11.4pt" type="#_x0000_t75">
            <v:stroke joinstyle="miter"/>
            <v:imagedata o:title="eqIde6e490f703eb6c9bb1278c78ebc2d661" r:id="rId295"/>
            <o:lock aspectratio="t" v:ext="edit"/>
            <w10:anchorlock/>
          </v:shape>
          <o:OLEObject DrawAspect="Content" ObjectID="_1468075962" ProgID="Equation.DSMT4" ShapeID="_x0000_i1262" Type="Embed" r:id="rId410"/>
        </w:object>
      </w:r>
      <w:r>
        <w:rPr>
          <w:rFonts w:ascii="Times New Roman" w:hAnsi="Times New Roman"/>
          <w:sz w:val="21"/>
        </w:rPr>
        <w:t>的长．</w:t>
      </w:r>
    </w:p>
    <w:p w14:paraId="6E9BD0B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048125" cy="1314450"/>
            <wp:effectExtent b="6350" l="0" r="3175" t="0"/>
            <wp:docPr descr="@@@afb2fdbf-1070-4699-b3ed-a11204e2522d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fb2fdbf-1070-4699-b3ed-a11204e2522d" id="100045" name="图片 100045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716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22．【问题呈现】</w:t>
      </w:r>
    </w:p>
    <w:p w14:paraId="124E339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如图，将</w:t>
      </w:r>
      <w:r>
        <w:rPr>
          <w:rFonts w:ascii="Times New Roman" w:hAnsi="Times New Roman"/>
        </w:rPr>
        <w:object>
          <v:shape alt="eqId5138a9f70d5e8b0580e30fef6eb7baef" coordsize="21600,21600" filled="f" id="_x0000_i1263" o:ole="" o:preferrelative="t" stroked="f" style="width:38.7pt;height:12.45pt" type="#_x0000_t75">
            <v:stroke joinstyle="miter"/>
            <v:imagedata o:title="eqId5138a9f70d5e8b0580e30fef6eb7baef" r:id="rId412"/>
            <o:lock aspectratio="t" v:ext="edit"/>
            <w10:anchorlock/>
          </v:shape>
          <o:OLEObject DrawAspect="Content" ObjectID="_1468075963" ProgID="Equation.DSMT4" ShapeID="_x0000_i1263" Type="Embed" r:id="rId413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c5db41a1f31d6baee7c69990811edb9f" coordsize="21600,21600" filled="f" id="_x0000_i1264" o:ole="" o:preferrelative="t" stroked="f" style="width:10.55pt;height:12pt" type="#_x0000_t75">
            <v:stroke joinstyle="miter"/>
            <v:imagedata o:title="eqIdc5db41a1f31d6baee7c69990811edb9f" r:id="rId137"/>
            <o:lock aspectratio="t" v:ext="edit"/>
            <w10:anchorlock/>
          </v:shape>
          <o:OLEObject DrawAspect="Content" ObjectID="_1468075964" ProgID="Equation.DSMT4" ShapeID="_x0000_i1264" Type="Embed" r:id="rId414"/>
        </w:object>
      </w:r>
      <w:r>
        <w:rPr>
          <w:rFonts w:ascii="Times New Roman" w:hAnsi="Times New Roman"/>
          <w:sz w:val="21"/>
        </w:rPr>
        <w:t>按顺时针方向旋转得到</w:t>
      </w:r>
      <w:r>
        <w:rPr>
          <w:rFonts w:ascii="Times New Roman" w:hAnsi="Times New Roman"/>
        </w:rPr>
        <w:object>
          <v:shape alt="eqIda19f936020189d8e9b993ff8b05f8d30" coordsize="21600,21600" filled="f" id="_x0000_i1265" o:ole="" o:preferrelative="t" stroked="f" style="width:37.8pt;height:11.9pt" type="#_x0000_t75">
            <v:stroke joinstyle="miter"/>
            <v:imagedata o:title="eqIda19f936020189d8e9b993ff8b05f8d30" r:id="rId415"/>
            <o:lock aspectratio="t" v:ext="edit"/>
            <w10:anchorlock/>
          </v:shape>
          <o:OLEObject DrawAspect="Content" ObjectID="_1468075965" ProgID="Equation.DSMT4" ShapeID="_x0000_i1265" Type="Embed" r:id="rId416"/>
        </w:object>
      </w:r>
      <w:r>
        <w:rPr>
          <w:rFonts w:ascii="Times New Roman" w:hAnsi="Times New Roman"/>
          <w:sz w:val="21"/>
        </w:rPr>
        <w:t>，点</w:t>
      </w:r>
      <w:r>
        <w:rPr>
          <w:rFonts w:ascii="Times New Roman" w:hAnsi="Times New Roman"/>
        </w:rPr>
        <w:object>
          <v:shape alt="eqId7f9e8449aad35c5d840a3395ea86df6d" coordsize="21600,21600" filled="f" id="_x0000_i1266" o:ole="" o:preferrelative="t" stroked="f" style="width:9.65pt;height:10.4pt" type="#_x0000_t75">
            <v:stroke joinstyle="miter"/>
            <v:imagedata o:title="eqId7f9e8449aad35c5d840a3395ea86df6d" r:id="rId161"/>
            <o:lock aspectratio="t" v:ext="edit"/>
            <w10:anchorlock/>
          </v:shape>
          <o:OLEObject DrawAspect="Content" ObjectID="_1468075966" ProgID="Equation.DSMT4" ShapeID="_x0000_i1266" Type="Embed" r:id="rId417"/>
        </w:object>
      </w:r>
      <w:r>
        <w:rPr>
          <w:rFonts w:ascii="Times New Roman" w:hAnsi="Times New Roman"/>
          <w:sz w:val="21"/>
        </w:rPr>
        <w:t>落在</w:t>
      </w:r>
      <w:r>
        <w:rPr>
          <w:rFonts w:ascii="Times New Roman" w:hAnsi="Times New Roman"/>
        </w:rPr>
        <w:object>
          <v:shape alt="eqId03902478df1a55bc99703210bccab910" coordsize="21600,21600" filled="f" id="_x0000_i1267" o:ole="" o:preferrelative="t" stroked="f" style="width:18.45pt;height:11.4pt" type="#_x0000_t75">
            <v:stroke joinstyle="miter"/>
            <v:imagedata o:title="eqId03902478df1a55bc99703210bccab910" r:id="rId132"/>
            <o:lock aspectratio="t" v:ext="edit"/>
            <w10:anchorlock/>
          </v:shape>
          <o:OLEObject DrawAspect="Content" ObjectID="_1468075967" ProgID="Equation.DSMT4" ShapeID="_x0000_i1267" Type="Embed" r:id="rId418"/>
        </w:object>
      </w:r>
      <w:r>
        <w:rPr>
          <w:rFonts w:ascii="Times New Roman" w:hAnsi="Times New Roman"/>
          <w:sz w:val="21"/>
        </w:rPr>
        <w:t>边上的点</w:t>
      </w:r>
      <w:r>
        <w:rPr>
          <w:rFonts w:ascii="Times New Roman" w:hAnsi="Times New Roman"/>
        </w:rPr>
        <w:object>
          <v:shape alt="eqId2a30f3a8b673cc28bd90c50cf1a35281" coordsize="21600,21600" filled="f" id="_x0000_i1268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968" ProgID="Equation.DSMT4" ShapeID="_x0000_i1268" Type="Embed" r:id="rId419"/>
        </w:object>
      </w:r>
      <w:r>
        <w:rPr>
          <w:rFonts w:ascii="Times New Roman" w:hAnsi="Times New Roman"/>
          <w:sz w:val="21"/>
        </w:rPr>
        <w:t>处，连接</w:t>
      </w:r>
      <w:r>
        <w:rPr>
          <w:rFonts w:ascii="Times New Roman" w:hAnsi="Times New Roman"/>
        </w:rPr>
        <w:object>
          <v:shape alt="eqId85c4bdfb0db1e31e8459df1d15f9ab55" coordsize="21600,21600" filled="f" id="_x0000_i1269" o:ole="" o:preferrelative="t" stroked="f" style="width:15.8pt;height:10.55pt" type="#_x0000_t75">
            <v:stroke joinstyle="miter"/>
            <v:imagedata o:title="eqId85c4bdfb0db1e31e8459df1d15f9ab55" r:id="rId134"/>
            <o:lock aspectratio="t" v:ext="edit"/>
            <w10:anchorlock/>
          </v:shape>
          <o:OLEObject DrawAspect="Content" ObjectID="_1468075969" ProgID="Equation.DSMT4" ShapeID="_x0000_i1269" Type="Embed" r:id="rId420"/>
        </w:object>
      </w:r>
      <w:r>
        <w:rPr>
          <w:rFonts w:ascii="Times New Roman" w:hAnsi="Times New Roman"/>
          <w:sz w:val="21"/>
        </w:rPr>
        <w:t>．（点</w:t>
      </w:r>
      <w:r>
        <w:rPr>
          <w:rFonts w:ascii="Times New Roman" w:hAnsi="Times New Roman"/>
        </w:rPr>
        <w:object>
          <v:shape alt="eqIdfb62ac8521d569f87affb48993ca2a9b" coordsize="21600,21600" filled="f" id="_x0000_i1270" o:ole="" o:preferrelative="t" stroked="f" style="width:21.95pt;height:13.95pt" type="#_x0000_t75">
            <v:stroke joinstyle="miter"/>
            <v:imagedata o:title="eqIdfb62ac8521d569f87affb48993ca2a9b" r:id="rId421"/>
            <o:lock aspectratio="t" v:ext="edit"/>
            <w10:anchorlock/>
          </v:shape>
          <o:OLEObject DrawAspect="Content" ObjectID="_1468075970" ProgID="Equation.DSMT4" ShapeID="_x0000_i1270" Type="Embed" r:id="rId422"/>
        </w:object>
      </w:r>
      <w:r>
        <w:rPr>
          <w:rFonts w:ascii="Times New Roman" w:hAnsi="Times New Roman"/>
          <w:sz w:val="21"/>
        </w:rPr>
        <w:t>的对应点分别是点</w:t>
      </w:r>
      <w:r>
        <w:rPr>
          <w:rFonts w:ascii="Times New Roman" w:hAnsi="Times New Roman"/>
        </w:rPr>
        <w:object>
          <v:shape alt="eqId622dce769d5007b248350eb92a03e616" coordsize="21600,21600" filled="f" id="_x0000_i1271" o:ole="" o:preferrelative="t" stroked="f" style="width:22.85pt;height:13.7pt" type="#_x0000_t75">
            <v:stroke joinstyle="miter"/>
            <v:imagedata o:title="eqId622dce769d5007b248350eb92a03e616" r:id="rId423"/>
            <o:lock aspectratio="t" v:ext="edit"/>
            <w10:anchorlock/>
          </v:shape>
          <o:OLEObject DrawAspect="Content" ObjectID="_1468075971" ProgID="Equation.DSMT4" ShapeID="_x0000_i1271" Type="Embed" r:id="rId424"/>
        </w:object>
      </w:r>
      <w:r>
        <w:rPr>
          <w:rFonts w:ascii="Times New Roman" w:hAnsi="Times New Roman"/>
          <w:sz w:val="21"/>
        </w:rPr>
        <w:t>）</w:t>
      </w:r>
    </w:p>
    <w:p w14:paraId="24AD509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【初步发现】</w:t>
      </w:r>
    </w:p>
    <w:p w14:paraId="1778064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（1）如图1，五边形</w:t>
      </w:r>
      <w:r>
        <w:rPr>
          <w:rFonts w:ascii="Times New Roman" w:hAnsi="Times New Roman"/>
        </w:rPr>
        <w:object>
          <v:shape alt="eqId0cb65c7aa1ae62887906ed8bf0b93c5a" coordsize="21600,21600" filled="f" id="_x0000_i1272" o:ole="" o:preferrelative="t" stroked="f" style="width:37.8pt;height:12.35pt" type="#_x0000_t75">
            <v:stroke joinstyle="miter"/>
            <v:imagedata o:title="eqId0cb65c7aa1ae62887906ed8bf0b93c5a" r:id="rId425"/>
            <o:lock aspectratio="t" v:ext="edit"/>
            <w10:anchorlock/>
          </v:shape>
          <o:OLEObject DrawAspect="Content" ObjectID="_1468075972" ProgID="Equation.DSMT4" ShapeID="_x0000_i1272" Type="Embed" r:id="rId426"/>
        </w:object>
      </w:r>
      <w:r>
        <w:rPr>
          <w:rFonts w:ascii="Times New Roman" w:hAnsi="Times New Roman"/>
          <w:sz w:val="21"/>
        </w:rPr>
        <w:t>的内角和的度数为__________°，外角和的度数为__________°；</w:t>
      </w:r>
    </w:p>
    <w:p w14:paraId="373DC0F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【求知探究】</w:t>
      </w:r>
    </w:p>
    <w:p w14:paraId="5BBE67F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（2）求证：</w:t>
      </w:r>
      <w:r>
        <w:rPr>
          <w:rFonts w:ascii="Times New Roman" w:hAnsi="Times New Roman"/>
        </w:rPr>
        <w:object>
          <v:shape alt="eqIdccaee8f228ff24e7c89879bb5b999cf2" coordsize="21600,21600" filled="f" id="_x0000_i1273" o:ole="" o:preferrelative="t" stroked="f" style="width:16.7pt;height:11.6pt" type="#_x0000_t75">
            <v:stroke joinstyle="miter"/>
            <v:imagedata o:title="eqIdccaee8f228ff24e7c89879bb5b999cf2" r:id="rId427"/>
            <o:lock aspectratio="t" v:ext="edit"/>
            <w10:anchorlock/>
          </v:shape>
          <o:OLEObject DrawAspect="Content" ObjectID="_1468075973" ProgID="Equation.DSMT4" ShapeID="_x0000_i1273" Type="Embed" r:id="rId428"/>
        </w:object>
      </w:r>
      <w:r>
        <w:rPr>
          <w:rFonts w:ascii="Times New Roman" w:hAnsi="Times New Roman"/>
          <w:sz w:val="21"/>
        </w:rPr>
        <w:t>平分</w:t>
      </w:r>
      <w:r>
        <w:rPr>
          <w:rFonts w:ascii="Times New Roman" w:hAnsi="Times New Roman"/>
        </w:rPr>
        <w:object>
          <v:shape alt="eqId4598486f8c5ac28b1165b76e78105979" coordsize="21600,21600" filled="f" id="_x0000_i1274" o:ole="" o:preferrelative="t" stroked="f" style="width:34.25pt;height:12.5pt" type="#_x0000_t75">
            <v:stroke joinstyle="miter"/>
            <v:imagedata o:title="eqId4598486f8c5ac28b1165b76e78105979" r:id="rId429"/>
            <o:lock aspectratio="t" v:ext="edit"/>
            <w10:anchorlock/>
          </v:shape>
          <o:OLEObject DrawAspect="Content" ObjectID="_1468075974" ProgID="Equation.DSMT4" ShapeID="_x0000_i1274" Type="Embed" r:id="rId430"/>
        </w:object>
      </w:r>
      <w:r>
        <w:rPr>
          <w:rFonts w:ascii="Times New Roman" w:hAnsi="Times New Roman"/>
          <w:sz w:val="21"/>
        </w:rPr>
        <w:t>；</w:t>
      </w:r>
    </w:p>
    <w:p w14:paraId="1A5D361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【拓展延伸】</w:t>
      </w:r>
    </w:p>
    <w:p w14:paraId="662EBEE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（3）如图2，</w:t>
      </w:r>
      <w:r>
        <w:rPr>
          <w:rFonts w:ascii="Times New Roman" w:hAnsi="Times New Roman"/>
        </w:rPr>
        <w:object>
          <v:shape alt="eqId3d2c15801fee2405573677484f5dcfa4" coordsize="21600,21600" filled="f" id="_x0000_i1275" o:ole="" o:preferrelative="t" stroked="f" style="width:33.4pt;height:11.4pt" type="#_x0000_t75">
            <v:stroke joinstyle="miter"/>
            <v:imagedata o:title="eqId3d2c15801fee2405573677484f5dcfa4" r:id="rId431"/>
            <o:lock aspectratio="t" v:ext="edit"/>
            <w10:anchorlock/>
          </v:shape>
          <o:OLEObject DrawAspect="Content" ObjectID="_1468075975" ProgID="Equation.DSMT4" ShapeID="_x0000_i1275" Type="Embed" r:id="rId432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7160f14b3b453bebb64cb2bf96dc85a" coordsize="21600,21600" filled="f" id="_x0000_i1276" o:ole="" o:preferrelative="t" stroked="f" style="width:33.4pt;height:12.2pt" type="#_x0000_t75">
            <v:stroke joinstyle="miter"/>
            <v:imagedata o:title="eqId07160f14b3b453bebb64cb2bf96dc85a" r:id="rId249"/>
            <o:lock aspectratio="t" v:ext="edit"/>
            <w10:anchorlock/>
          </v:shape>
          <o:OLEObject DrawAspect="Content" ObjectID="_1468075976" ProgID="Equation.DSMT4" ShapeID="_x0000_i1276" Type="Embed" r:id="rId433"/>
        </w:object>
      </w:r>
      <w:r>
        <w:rPr>
          <w:rFonts w:ascii="Times New Roman" w:hAnsi="Times New Roman"/>
          <w:sz w:val="21"/>
        </w:rPr>
        <w:t>，当</w:t>
      </w:r>
      <w:r>
        <w:rPr>
          <w:rFonts w:ascii="Times New Roman" w:hAnsi="Times New Roman"/>
        </w:rPr>
        <w:object>
          <v:shape alt="eqId9ca382790c69e17b81574b8c2ac2f99d" coordsize="21600,21600" filled="f" id="_x0000_i1277" o:ole="" o:preferrelative="t" stroked="f" style="width:33.4pt;height:13.75pt" type="#_x0000_t75">
            <v:stroke joinstyle="miter"/>
            <v:imagedata o:title="eqId9ca382790c69e17b81574b8c2ac2f99d" r:id="rId434"/>
            <o:lock aspectratio="t" v:ext="edit"/>
            <w10:anchorlock/>
          </v:shape>
          <o:OLEObject DrawAspect="Content" ObjectID="_1468075977" ProgID="Equation.DSMT4" ShapeID="_x0000_i1277" Type="Embed" r:id="rId435"/>
        </w:object>
      </w:r>
      <w:r>
        <w:rPr>
          <w:rFonts w:ascii="Times New Roman" w:hAnsi="Times New Roman"/>
          <w:sz w:val="21"/>
        </w:rPr>
        <w:t>三点在同一条直线上时，求</w:t>
      </w:r>
      <w:r>
        <w:rPr>
          <w:rFonts w:ascii="Times New Roman" w:hAnsi="Times New Roman"/>
        </w:rPr>
        <w:object>
          <v:shape alt="eqIdbbfa1a2af7e38d33634c462300df381f" coordsize="21600,21600" filled="f" id="_x0000_i1278" o:ole="" o:preferrelative="t" stroked="f" style="width:29.85pt;height:12.25pt" type="#_x0000_t75">
            <v:stroke joinstyle="miter"/>
            <v:imagedata o:title="eqIdbbfa1a2af7e38d33634c462300df381f" r:id="rId436"/>
            <o:lock aspectratio="t" v:ext="edit"/>
            <w10:anchorlock/>
          </v:shape>
          <o:OLEObject DrawAspect="Content" ObjectID="_1468075978" ProgID="Equation.DSMT4" ShapeID="_x0000_i1278" Type="Embed" r:id="rId437"/>
        </w:object>
      </w:r>
      <w:r>
        <w:rPr>
          <w:rFonts w:ascii="Times New Roman" w:hAnsi="Times New Roman"/>
          <w:sz w:val="21"/>
        </w:rPr>
        <w:t>的面积．</w:t>
      </w:r>
    </w:p>
    <w:p w14:paraId="1D6FFDB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95550" cy="1419225"/>
            <wp:effectExtent b="3175" l="0" r="6350" t="0"/>
            <wp:docPr descr="@@@10aa2022-7706-4857-9b8f-a340a2dd7ff2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0aa2022-7706-4857-9b8f-a340a2dd7ff2" id="100047" name="图片 100047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81F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23．在长方形</w:t>
      </w:r>
      <w:r>
        <w:rPr>
          <w:rFonts w:ascii="Times New Roman" w:hAnsi="Times New Roman"/>
        </w:rPr>
        <w:object>
          <v:shape alt="eqId411b38a18046fea8e9fab1f9f9b80a5f" coordsize="21600,21600" filled="f" id="_x0000_i1279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979" ProgID="Equation.DSMT4" ShapeID="_x0000_i1279" Type="Embed" r:id="rId439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5fd883a4b61594b625667c23ff177b5f" coordsize="21600,21600" filled="f" id="_x0000_i1280" o:ole="" o:preferrelative="t" stroked="f" style="width:72.1pt;height:13.15pt" type="#_x0000_t75">
            <v:stroke joinstyle="miter"/>
            <v:imagedata o:title="eqId5fd883a4b61594b625667c23ff177b5f" r:id="rId440"/>
            <o:lock aspectratio="t" v:ext="edit"/>
            <w10:anchorlock/>
          </v:shape>
          <o:OLEObject DrawAspect="Content" ObjectID="_1468075980" ProgID="Equation.DSMT4" ShapeID="_x0000_i1280" Type="Embed" r:id="rId441"/>
        </w:object>
      </w:r>
      <w:r>
        <w:rPr>
          <w:rFonts w:ascii="Times New Roman" w:hAnsi="Times New Roman"/>
          <w:sz w:val="21"/>
        </w:rPr>
        <w:t>，将长方形</w:t>
      </w:r>
      <w:r>
        <w:rPr>
          <w:rFonts w:ascii="Times New Roman" w:hAnsi="Times New Roman"/>
        </w:rPr>
        <w:object>
          <v:shape alt="eqId411b38a18046fea8e9fab1f9f9b80a5f" coordsize="21600,21600" filled="f" id="_x0000_i1281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5981" ProgID="Equation.DSMT4" ShapeID="_x0000_i1281" Type="Embed" r:id="rId442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hAnsi="Times New Roman"/>
        </w:rPr>
        <w:object>
          <v:shape alt="eqId5963abe8f421bd99a2aaa94831a951e9" coordsize="21600,21600" filled="f" id="_x0000_i1282" o:ole="" o:preferrelative="t" stroked="f" style="width:10.55pt;height:10.55pt" type="#_x0000_t75">
            <v:stroke joinstyle="miter"/>
            <v:imagedata o:title="eqId5963abe8f421bd99a2aaa94831a951e9" r:id="rId54"/>
            <o:lock aspectratio="t" v:ext="edit"/>
            <w10:anchorlock/>
          </v:shape>
          <o:OLEObject DrawAspect="Content" ObjectID="_1468075982" ProgID="Equation.DSMT4" ShapeID="_x0000_i1282" Type="Embed" r:id="rId443"/>
        </w:object>
      </w:r>
      <w:r>
        <w:rPr>
          <w:rFonts w:ascii="Times New Roman" w:hAnsi="Times New Roman"/>
          <w:sz w:val="21"/>
        </w:rPr>
        <w:t>顺时针旋转一定角度（不超过</w:t>
      </w:r>
      <w:r>
        <w:rPr>
          <w:rFonts w:ascii="Times New Roman" w:hAnsi="Times New Roman"/>
        </w:rPr>
        <w:object>
          <v:shape alt="eqIdc02b54dc6b3e1bb6544f47d4c8743fcf" coordsize="21600,21600" filled="f" id="_x0000_i1283" o:ole="" o:preferrelative="t" stroked="f" style="width:17.55pt;height:12.35pt" type="#_x0000_t75">
            <v:stroke joinstyle="miter"/>
            <v:imagedata o:title="eqIdc02b54dc6b3e1bb6544f47d4c8743fcf" r:id="rId444"/>
            <o:lock aspectratio="t" v:ext="edit"/>
            <w10:anchorlock/>
          </v:shape>
          <o:OLEObject DrawAspect="Content" ObjectID="_1468075983" ProgID="Equation.DSMT4" ShapeID="_x0000_i1283" Type="Embed" r:id="rId445"/>
        </w:object>
      </w:r>
      <w:r>
        <w:rPr>
          <w:rFonts w:ascii="Times New Roman" w:hAnsi="Times New Roman"/>
          <w:sz w:val="21"/>
        </w:rPr>
        <w:t>），得到长方形</w:t>
      </w:r>
      <w:r>
        <w:rPr>
          <w:rFonts w:ascii="Times New Roman" w:hAnsi="Times New Roman"/>
        </w:rPr>
        <w:object>
          <v:shape alt="eqIda8d0e8404f347a0eb4c76f4d25d9bdac" coordsize="21600,21600" filled="f" id="_x0000_i1284" o:ole="" o:preferrelative="t" stroked="f" style="width:28.15pt;height:11.1pt" type="#_x0000_t75">
            <v:stroke joinstyle="miter"/>
            <v:imagedata o:title="eqIda8d0e8404f347a0eb4c76f4d25d9bdac" r:id="rId446"/>
            <o:lock aspectratio="t" v:ext="edit"/>
            <w10:anchorlock/>
          </v:shape>
          <o:OLEObject DrawAspect="Content" ObjectID="_1468075984" ProgID="Equation.DSMT4" ShapeID="_x0000_i1284" Type="Embed" r:id="rId447"/>
        </w:object>
      </w:r>
      <w:r>
        <w:rPr>
          <w:rFonts w:ascii="Times New Roman" w:hAnsi="Times New Roman"/>
          <w:sz w:val="21"/>
        </w:rPr>
        <w:t>．</w:t>
      </w:r>
    </w:p>
    <w:p w14:paraId="0F98123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905375" cy="1466850"/>
            <wp:effectExtent b="6350" l="0" r="9525" t="0"/>
            <wp:docPr descr="@@@6f8995d3-c084-45d8-9453-88578090c136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f8995d3-c084-45d8-9453-88578090c136" id="100049" name="图片 100049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73B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(1)如图1，分别连接</w:t>
      </w:r>
      <w:r>
        <w:rPr>
          <w:rFonts w:ascii="Times New Roman" w:hAnsi="Times New Roman"/>
        </w:rPr>
        <w:object>
          <v:shape alt="eqId6eacbb1b34b4bcf99b31cdbdc2e9d32a" coordsize="21600,21600" filled="f" id="_x0000_i1285" o:ole="" o:preferrelative="t" stroked="f" style="width:51.9pt;height:12pt" type="#_x0000_t75">
            <v:stroke joinstyle="miter"/>
            <v:imagedata o:title="eqId6eacbb1b34b4bcf99b31cdbdc2e9d32a" r:id="rId449"/>
            <o:lock aspectratio="t" v:ext="edit"/>
            <w10:anchorlock/>
          </v:shape>
          <o:OLEObject DrawAspect="Content" ObjectID="_1468075985" ProgID="Equation.DSMT4" ShapeID="_x0000_i1285" Type="Embed" r:id="rId450"/>
        </w:object>
      </w:r>
      <w:r>
        <w:rPr>
          <w:rFonts w:ascii="Times New Roman" w:hAnsi="Times New Roman"/>
          <w:sz w:val="21"/>
        </w:rPr>
        <w:t>，当</w:t>
      </w:r>
      <w:r>
        <w:rPr>
          <w:rFonts w:ascii="Times New Roman" w:hAnsi="Times New Roman"/>
        </w:rPr>
        <w:object>
          <v:shape alt="eqId79e31f427abcc8f71553f29e8008e4d9" coordsize="21600,21600" filled="f" id="_x0000_i1286" o:ole="" o:preferrelative="t" stroked="f" style="width:43.1pt;height:12.25pt" type="#_x0000_t75">
            <v:stroke joinstyle="miter"/>
            <v:imagedata o:title="eqId79e31f427abcc8f71553f29e8008e4d9" r:id="rId451"/>
            <o:lock aspectratio="t" v:ext="edit"/>
            <w10:anchorlock/>
          </v:shape>
          <o:OLEObject DrawAspect="Content" ObjectID="_1468075986" ProgID="Equation.DSMT4" ShapeID="_x0000_i1286" Type="Embed" r:id="rId452"/>
        </w:object>
      </w:r>
      <w:r>
        <w:rPr>
          <w:rFonts w:ascii="Times New Roman" w:hAnsi="Times New Roman"/>
          <w:sz w:val="21"/>
        </w:rPr>
        <w:t>时，求</w:t>
      </w:r>
      <w:r>
        <w:rPr>
          <w:rFonts w:ascii="Times New Roman" w:hAnsi="Times New Roman"/>
        </w:rPr>
        <w:object>
          <v:shape alt="eqId80525e6a8341ec50546b97e7b00d9e67" coordsize="21600,21600" filled="f" id="_x0000_i1287" o:ole="" o:preferrelative="t" stroked="f" style="width:33.4pt;height:12.45pt" type="#_x0000_t75">
            <v:stroke joinstyle="miter"/>
            <v:imagedata o:title="eqId80525e6a8341ec50546b97e7b00d9e67" r:id="rId453"/>
            <o:lock aspectratio="t" v:ext="edit"/>
            <w10:anchorlock/>
          </v:shape>
          <o:OLEObject DrawAspect="Content" ObjectID="_1468075987" ProgID="Equation.DSMT4" ShapeID="_x0000_i1287" Type="Embed" r:id="rId454"/>
        </w:object>
      </w:r>
      <w:r>
        <w:rPr>
          <w:rFonts w:ascii="Times New Roman" w:hAnsi="Times New Roman"/>
          <w:sz w:val="21"/>
        </w:rPr>
        <w:t>的度数；</w:t>
      </w:r>
    </w:p>
    <w:p w14:paraId="3E83279C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(2)如图2，当点</w:t>
      </w:r>
      <w:r>
        <w:rPr>
          <w:rFonts w:ascii="Times New Roman" w:hAnsi="Times New Roman"/>
        </w:rPr>
        <w:object>
          <v:shape alt="eqId2a30f3a8b673cc28bd90c50cf1a35281" coordsize="21600,21600" filled="f" id="_x0000_i1288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988" ProgID="Equation.DSMT4" ShapeID="_x0000_i1288" Type="Embed" r:id="rId455"/>
        </w:object>
      </w:r>
      <w:r>
        <w:rPr>
          <w:rFonts w:ascii="Times New Roman" w:hAnsi="Times New Roman"/>
          <w:sz w:val="21"/>
        </w:rPr>
        <w:t>落在</w:t>
      </w:r>
      <w:r>
        <w:rPr>
          <w:rFonts w:ascii="Times New Roman" w:hAnsi="Times New Roman"/>
        </w:rPr>
        <w:object>
          <v:shape alt="eqId9d78abbad68bbbf12af10cd40ef4c353" coordsize="21600,21600" filled="f" id="_x0000_i1289" o:ole="" o:preferrelative="t" stroked="f" style="width:17.55pt;height:12.25pt" type="#_x0000_t75">
            <v:stroke joinstyle="miter"/>
            <v:imagedata o:title="eqId9d78abbad68bbbf12af10cd40ef4c353" r:id="rId456"/>
            <o:lock aspectratio="t" v:ext="edit"/>
            <w10:anchorlock/>
          </v:shape>
          <o:OLEObject DrawAspect="Content" ObjectID="_1468075989" ProgID="Equation.DSMT4" ShapeID="_x0000_i1289" Type="Embed" r:id="rId457"/>
        </w:object>
      </w:r>
      <w:r>
        <w:rPr>
          <w:rFonts w:ascii="Times New Roman" w:hAnsi="Times New Roman"/>
          <w:sz w:val="21"/>
        </w:rPr>
        <w:t>边上时，延长</w:t>
      </w:r>
      <w:r>
        <w:rPr>
          <w:rFonts w:ascii="Times New Roman" w:hAnsi="Times New Roman"/>
        </w:rPr>
        <w:object>
          <v:shape alt="eqId21037e170bdbb322558e79c40c00b454" coordsize="21600,21600" filled="f" id="_x0000_i1290" o:ole="" o:preferrelative="t" stroked="f" style="width:17.55pt;height:11.4pt" type="#_x0000_t75">
            <v:stroke joinstyle="miter"/>
            <v:imagedata o:title="eqId21037e170bdbb322558e79c40c00b454" r:id="rId458"/>
            <o:lock aspectratio="t" v:ext="edit"/>
            <w10:anchorlock/>
          </v:shape>
          <o:OLEObject DrawAspect="Content" ObjectID="_1468075990" ProgID="Equation.DSMT4" ShapeID="_x0000_i1290" Type="Embed" r:id="rId459"/>
        </w:object>
      </w:r>
      <w:r>
        <w:rPr>
          <w:rFonts w:ascii="Times New Roman" w:hAnsi="Times New Roman"/>
          <w:sz w:val="21"/>
        </w:rPr>
        <w:t>交</w:t>
      </w:r>
      <w:r>
        <w:rPr>
          <w:rFonts w:ascii="Times New Roman" w:hAnsi="Times New Roman"/>
        </w:rPr>
        <w:object>
          <v:shape alt="eqIdc63e36329f5e0979f5ee776ac5d06327" coordsize="21600,21600" filled="f" id="_x0000_i1291" o:ole="" o:preferrelative="t" stroked="f" style="width:16.7pt;height:11.35pt" type="#_x0000_t75">
            <v:stroke joinstyle="miter"/>
            <v:imagedata o:title="eqIdc63e36329f5e0979f5ee776ac5d06327" r:id="rId460"/>
            <o:lock aspectratio="t" v:ext="edit"/>
            <w10:anchorlock/>
          </v:shape>
          <o:OLEObject DrawAspect="Content" ObjectID="_1468075991" ProgID="Equation.DSMT4" ShapeID="_x0000_i1291" Type="Embed" r:id="rId461"/>
        </w:objec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</w:rPr>
        <w:object>
          <v:shape alt="eqIdac047e91852b91af639feec23a9598b2" coordsize="21600,21600" filled="f" id="_x0000_i1292" o:ole="" o:preferrelative="t" stroked="f" style="width:14.05pt;height:11.4pt" type="#_x0000_t75">
            <v:stroke joinstyle="miter"/>
            <v:imagedata o:title="eqIdac047e91852b91af639feec23a9598b2" r:id="rId370"/>
            <o:lock aspectratio="t" v:ext="edit"/>
            <w10:anchorlock/>
          </v:shape>
          <o:OLEObject DrawAspect="Content" ObjectID="_1468075992" ProgID="Equation.DSMT4" ShapeID="_x0000_i1292" Type="Embed" r:id="rId462"/>
        </w:object>
      </w:r>
      <w:r>
        <w:rPr>
          <w:rFonts w:ascii="Times New Roman" w:hAnsi="Times New Roman"/>
          <w:sz w:val="21"/>
        </w:rPr>
        <w:t>，求证：</w:t>
      </w:r>
      <w:r>
        <w:rPr>
          <w:rFonts w:ascii="Times New Roman" w:hAnsi="Times New Roman"/>
        </w:rPr>
        <w:object>
          <v:shape alt="eqId72f4160b4bcf220a3ad67263a376befd" coordsize="21600,21600" filled="f" id="_x0000_i1293" o:ole="" o:preferrelative="t" stroked="f" style="width:45.7pt;height:12.25pt" type="#_x0000_t75">
            <v:stroke joinstyle="miter"/>
            <v:imagedata o:title="eqId72f4160b4bcf220a3ad67263a376befd" r:id="rId463"/>
            <o:lock aspectratio="t" v:ext="edit"/>
            <w10:anchorlock/>
          </v:shape>
          <o:OLEObject DrawAspect="Content" ObjectID="_1468075993" ProgID="Equation.DSMT4" ShapeID="_x0000_i1293" Type="Embed" r:id="rId464"/>
        </w:object>
      </w:r>
      <w:r>
        <w:rPr>
          <w:rFonts w:ascii="Times New Roman" w:hAnsi="Times New Roman"/>
          <w:sz w:val="21"/>
        </w:rPr>
        <w:t>；</w:t>
      </w:r>
    </w:p>
    <w:p w14:paraId="14EAA8D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(3)如图3，当点</w:t>
      </w:r>
      <w:r>
        <w:rPr>
          <w:rFonts w:ascii="Times New Roman" w:hAnsi="Times New Roman"/>
        </w:rPr>
        <w:object>
          <v:shape alt="eqId2a30f3a8b673cc28bd90c50cf1a35281" coordsize="21600,21600" filled="f" id="_x0000_i1294" o:ole="" o:preferrelative="t" stroked="f" style="width:10.55pt;height:11.4pt" type="#_x0000_t75">
            <v:stroke joinstyle="miter"/>
            <v:imagedata o:title="eqId2a30f3a8b673cc28bd90c50cf1a35281" r:id="rId141"/>
            <o:lock aspectratio="t" v:ext="edit"/>
            <w10:anchorlock/>
          </v:shape>
          <o:OLEObject DrawAspect="Content" ObjectID="_1468075994" ProgID="Equation.DSMT4" ShapeID="_x0000_i1294" Type="Embed" r:id="rId465"/>
        </w:object>
      </w:r>
      <w:r>
        <w:rPr>
          <w:rFonts w:ascii="Times New Roman" w:hAnsi="Times New Roman"/>
          <w:sz w:val="21"/>
        </w:rPr>
        <w:t>落在线段</w:t>
      </w:r>
      <w:r>
        <w:rPr>
          <w:rFonts w:ascii="Times New Roman" w:hAnsi="Times New Roman"/>
        </w:rPr>
        <w:object>
          <v:shape alt="eqId4cae70b8a9d2d2e96dea62c00ced04b9" coordsize="21600,21600" filled="f" id="_x0000_i1295" o:ole="" o:preferrelative="t" stroked="f" style="width:17.55pt;height:12.45pt" type="#_x0000_t75">
            <v:stroke joinstyle="miter"/>
            <v:imagedata o:title="eqId4cae70b8a9d2d2e96dea62c00ced04b9" r:id="rId466"/>
            <o:lock aspectratio="t" v:ext="edit"/>
            <w10:anchorlock/>
          </v:shape>
          <o:OLEObject DrawAspect="Content" ObjectID="_1468075995" ProgID="Equation.DSMT4" ShapeID="_x0000_i1295" Type="Embed" r:id="rId467"/>
        </w:object>
      </w:r>
      <w:r>
        <w:rPr>
          <w:rFonts w:ascii="Times New Roman" w:hAnsi="Times New Roman"/>
          <w:sz w:val="21"/>
        </w:rPr>
        <w:t>上时，</w:t>
      </w:r>
      <w:r>
        <w:rPr>
          <w:rFonts w:ascii="Times New Roman" w:hAnsi="Times New Roman"/>
        </w:rPr>
        <w:object>
          <v:shape alt="eqId68a83fdd2ba72a2dba0b6b10bb3e06b9" coordsize="21600,21600" filled="f" id="_x0000_i1296" o:ole="" o:preferrelative="t" stroked="f" style="width:17.55pt;height:11.4pt" type="#_x0000_t75">
            <v:stroke joinstyle="miter"/>
            <v:imagedata o:title="eqId68a83fdd2ba72a2dba0b6b10bb3e06b9" r:id="rId389"/>
            <o:lock aspectratio="t" v:ext="edit"/>
            <w10:anchorlock/>
          </v:shape>
          <o:OLEObject DrawAspect="Content" ObjectID="_1468075996" ProgID="Equation.DSMT4" ShapeID="_x0000_i1296" Type="Embed" r:id="rId468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9d78abbad68bbbf12af10cd40ef4c353" coordsize="21600,21600" filled="f" id="_x0000_i1297" o:ole="" o:preferrelative="t" stroked="f" style="width:17.55pt;height:12.25pt" type="#_x0000_t75">
            <v:stroke joinstyle="miter"/>
            <v:imagedata o:title="eqId9d78abbad68bbbf12af10cd40ef4c353" r:id="rId456"/>
            <o:lock aspectratio="t" v:ext="edit"/>
            <w10:anchorlock/>
          </v:shape>
          <o:OLEObject DrawAspect="Content" ObjectID="_1468075997" ProgID="Equation.DSMT4" ShapeID="_x0000_i1297" Type="Embed" r:id="rId469"/>
        </w:object>
      </w:r>
      <w:r>
        <w:rPr>
          <w:rFonts w:ascii="Times New Roman" w:hAnsi="Times New Roman"/>
          <w:sz w:val="21"/>
        </w:rPr>
        <w:t>交于点</w:t>
      </w:r>
      <w:r>
        <w:rPr>
          <w:rFonts w:ascii="Times New Roman" w:hAnsi="Times New Roman"/>
        </w:rPr>
        <w:object>
          <v:shape alt="eqId54a5d7d3b6b63fe5c24c3907b7a8eaa3" coordsize="21600,21600" filled="f" id="_x0000_i1298" o:ole="" o:preferrelative="t" stroked="f" style="width:12.3pt;height:12.3pt" type="#_x0000_t75">
            <v:stroke joinstyle="miter"/>
            <v:imagedata o:title="eqId54a5d7d3b6b63fe5c24c3907b7a8eaa3" r:id="rId372"/>
            <o:lock aspectratio="t" v:ext="edit"/>
            <w10:anchorlock/>
          </v:shape>
          <o:OLEObject DrawAspect="Content" ObjectID="_1468075998" ProgID="Equation.DSMT4" ShapeID="_x0000_i1298" Type="Embed" r:id="rId470"/>
        </w:object>
      </w:r>
      <w:r>
        <w:rPr>
          <w:rFonts w:ascii="Times New Roman" w:hAnsi="Times New Roman"/>
          <w:sz w:val="21"/>
        </w:rPr>
        <w:t>，求</w:t>
      </w:r>
      <w:r>
        <w:rPr>
          <w:rFonts w:ascii="Times New Roman" w:hAnsi="Times New Roman"/>
        </w:rPr>
        <w:object>
          <v:shape alt="eqIda1f44392009d5dad78e3a84767b34bbc" coordsize="21600,21600" filled="f" id="_x0000_i1299" o:ole="" o:preferrelative="t" stroked="f" style="width:30.75pt;height:12.2pt" type="#_x0000_t75">
            <v:stroke joinstyle="miter"/>
            <v:imagedata o:title="eqIda1f44392009d5dad78e3a84767b34bbc" r:id="rId471"/>
            <o:lock aspectratio="t" v:ext="edit"/>
            <w10:anchorlock/>
          </v:shape>
          <o:OLEObject DrawAspect="Content" ObjectID="_1468075999" ProgID="Equation.DSMT4" ShapeID="_x0000_i1299" Type="Embed" r:id="rId472"/>
        </w:object>
      </w:r>
      <w:r>
        <w:rPr>
          <w:rFonts w:ascii="Times New Roman" w:hAnsi="Times New Roman"/>
          <w:sz w:val="21"/>
        </w:rPr>
        <w:t>的面积．</w:t>
      </w:r>
    </w:p>
    <w:p w14:paraId="63C2A4C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24．如图1，抛物线</w:t>
      </w:r>
      <w:r>
        <w:rPr>
          <w:rFonts w:ascii="Times New Roman" w:hAnsi="Times New Roman"/>
        </w:rPr>
        <w:object>
          <v:shape alt="eqIdb1241216f3c1cb5e73043dd1037f556d" coordsize="21600,21600" filled="f" id="_x0000_i1300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6000" ProgID="Equation.DSMT4" ShapeID="_x0000_i1300" Type="Embed" r:id="rId473"/>
        </w:object>
      </w:r>
      <w:r>
        <w:rPr>
          <w:rFonts w:ascii="Times New Roman" w:hAnsi="Times New Roman"/>
          <w:sz w:val="21"/>
        </w:rPr>
        <w:t>：</w:t>
      </w:r>
      <w:r>
        <w:rPr>
          <w:rFonts w:ascii="Times New Roman" w:hAnsi="Times New Roman"/>
        </w:rPr>
        <w:object>
          <v:shape alt="eqId22e59da5115d0dafea24822245f92c48" coordsize="21600,21600" filled="f" id="_x0000_i1301" o:ole="" o:preferrelative="t" stroked="f" style="width:63.35pt;height:15.8pt" type="#_x0000_t75">
            <v:stroke joinstyle="miter"/>
            <v:imagedata o:title="eqId22e59da5115d0dafea24822245f92c48" r:id="rId474"/>
            <o:lock aspectratio="t" v:ext="edit"/>
            <w10:anchorlock/>
          </v:shape>
          <o:OLEObject DrawAspect="Content" ObjectID="_1468076001" ProgID="Equation.DSMT4" ShapeID="_x0000_i1301" Type="Embed" r:id="rId475"/>
        </w:object>
      </w:r>
      <w:r>
        <w:rPr>
          <w:rFonts w:ascii="Times New Roman" w:hAnsi="Times New Roman"/>
          <w:sz w:val="21"/>
        </w:rPr>
        <w:t>经过点</w:t>
      </w:r>
      <w:r>
        <w:rPr>
          <w:rFonts w:ascii="Times New Roman" w:hAnsi="Times New Roman"/>
        </w:rPr>
        <w:object>
          <v:shape alt="eqIdd9c33700c3358cbbd8db376f9f0613b8" coordsize="21600,21600" filled="f" id="_x0000_i1302" o:ole="" o:preferrelative="t" stroked="f" style="width:39.55pt;height:17.8pt" type="#_x0000_t75">
            <v:stroke joinstyle="miter"/>
            <v:imagedata o:title="eqIdd9c33700c3358cbbd8db376f9f0613b8" r:id="rId476"/>
            <o:lock aspectratio="t" v:ext="edit"/>
            <w10:anchorlock/>
          </v:shape>
          <o:OLEObject DrawAspect="Content" ObjectID="_1468076002" ProgID="Equation.DSMT4" ShapeID="_x0000_i1302" Type="Embed" r:id="rId477"/>
        </w:object>
      </w:r>
      <w:r>
        <w:rPr>
          <w:rFonts w:ascii="Times New Roman" w:hAnsi="Times New Roman"/>
          <w:sz w:val="21"/>
        </w:rPr>
        <w:t>和点</w:t>
      </w:r>
      <w:r>
        <w:rPr>
          <w:rFonts w:ascii="Times New Roman" w:hAnsi="Times New Roman"/>
        </w:rPr>
        <w:object>
          <v:shape alt="eqIdddbb898663f98b8400a897913b4d3102" coordsize="21600,21600" filled="f" id="_x0000_i1303" o:ole="" o:preferrelative="t" stroked="f" style="width:31.65pt;height:17.8pt" type="#_x0000_t75">
            <v:stroke joinstyle="miter"/>
            <v:imagedata o:title="eqIdddbb898663f98b8400a897913b4d3102" r:id="rId478"/>
            <o:lock aspectratio="t" v:ext="edit"/>
            <w10:anchorlock/>
          </v:shape>
          <o:OLEObject DrawAspect="Content" ObjectID="_1468076003" ProgID="Equation.DSMT4" ShapeID="_x0000_i1303" Type="Embed" r:id="rId479"/>
        </w:object>
      </w:r>
      <w:r>
        <w:rPr>
          <w:rFonts w:ascii="Times New Roman" w:hAnsi="Times New Roman"/>
          <w:sz w:val="21"/>
        </w:rPr>
        <w:t>，抛物线</w:t>
      </w:r>
      <w:r>
        <w:rPr>
          <w:rFonts w:ascii="Times New Roman" w:hAnsi="Times New Roman"/>
        </w:rPr>
        <w:object>
          <v:shape alt="eqId23f3ffe7abc59e2f65d827c8eab8d36a" coordsize="21600,21600" filled="f" id="_x0000_i1304" o:ole="" o:preferrelative="t" stroked="f" style="width:12.25pt;height:13.55pt" type="#_x0000_t75">
            <v:stroke joinstyle="miter"/>
            <v:imagedata o:title="eqId23f3ffe7abc59e2f65d827c8eab8d36a" r:id="rId268"/>
            <o:lock aspectratio="t" v:ext="edit"/>
            <w10:anchorlock/>
          </v:shape>
          <o:OLEObject DrawAspect="Content" ObjectID="_1468076004" ProgID="Equation.DSMT4" ShapeID="_x0000_i1304" Type="Embed" r:id="rId480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b1241216f3c1cb5e73043dd1037f556d" coordsize="21600,21600" filled="f" id="_x0000_i1305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6005" ProgID="Equation.DSMT4" ShapeID="_x0000_i1305" Type="Embed" r:id="rId481"/>
        </w:object>
      </w:r>
      <w:r>
        <w:rPr>
          <w:rFonts w:ascii="Times New Roman" w:hAnsi="Times New Roman"/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rFonts w:ascii="Times New Roman" w:hAnsi="Times New Roman"/>
          <w:sz w:val="21"/>
        </w:rPr>
        <w:t>成中心对称．</w:t>
      </w:r>
    </w:p>
    <w:p w14:paraId="1767C04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52700" cy="1457325"/>
            <wp:effectExtent b="3175" l="0" r="0" t="0"/>
            <wp:docPr descr="@@@9322e0ed-1436-495b-9545-f98dcbeb147d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322e0ed-1436-495b-9545-f98dcbeb147d" id="100051" name="图片 100051"/>
                    <pic:cNvPicPr>
                      <a:picLocks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08D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的值；</w:t>
      </w:r>
    </w:p>
    <w:p w14:paraId="48FCE68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(2)求抛物线</w:t>
      </w:r>
      <w:r>
        <w:rPr>
          <w:rFonts w:ascii="Times New Roman" w:hAnsi="Times New Roman"/>
        </w:rPr>
        <w:object>
          <v:shape alt="eqId23f3ffe7abc59e2f65d827c8eab8d36a" coordsize="21600,21600" filled="f" id="_x0000_i1306" o:ole="" o:preferrelative="t" stroked="f" style="width:12.25pt;height:13.55pt" type="#_x0000_t75">
            <v:stroke joinstyle="miter"/>
            <v:imagedata o:title="eqId23f3ffe7abc59e2f65d827c8eab8d36a" r:id="rId268"/>
            <o:lock aspectratio="t" v:ext="edit"/>
            <w10:anchorlock/>
          </v:shape>
          <o:OLEObject DrawAspect="Content" ObjectID="_1468076006" ProgID="Equation.DSMT4" ShapeID="_x0000_i1306" Type="Embed" r:id="rId483"/>
        </w:object>
      </w:r>
      <w:r>
        <w:rPr>
          <w:rFonts w:ascii="Times New Roman" w:hAnsi="Times New Roman"/>
          <w:sz w:val="21"/>
        </w:rPr>
        <w:t>的解析式；</w:t>
      </w:r>
    </w:p>
    <w:p w14:paraId="0F33475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(3)将抛物线</w:t>
      </w:r>
      <w:r>
        <w:rPr>
          <w:rFonts w:ascii="Times New Roman" w:hAnsi="Times New Roman"/>
        </w:rPr>
        <w:object>
          <v:shape alt="eqId23f3ffe7abc59e2f65d827c8eab8d36a" coordsize="21600,21600" filled="f" id="_x0000_i1307" o:ole="" o:preferrelative="t" stroked="f" style="width:12.25pt;height:13.55pt" type="#_x0000_t75">
            <v:stroke joinstyle="miter"/>
            <v:imagedata o:title="eqId23f3ffe7abc59e2f65d827c8eab8d36a" r:id="rId268"/>
            <o:lock aspectratio="t" v:ext="edit"/>
            <w10:anchorlock/>
          </v:shape>
          <o:OLEObject DrawAspect="Content" ObjectID="_1468076007" ProgID="Equation.DSMT4" ShapeID="_x0000_i1307" Type="Embed" r:id="rId484"/>
        </w:object>
      </w:r>
      <w:r>
        <w:rPr>
          <w:rFonts w:ascii="Times New Roman" w:hAnsi="Times New Roman"/>
          <w:sz w:val="21"/>
        </w:rPr>
        <w:t>向上平移2个单位长度得到</w:t>
      </w:r>
      <w:r>
        <w:rPr>
          <w:rFonts w:ascii="Times New Roman" w:hAnsi="Times New Roman"/>
        </w:rPr>
        <w:object>
          <v:shape alt="eqIdab94459e87c666facddbe1a23ae1899d" coordsize="21600,21600" filled="f" id="_x0000_i1308" o:ole="" o:preferrelative="t" stroked="f" style="width:11.4pt;height:14.1pt" type="#_x0000_t75">
            <v:stroke joinstyle="miter"/>
            <v:imagedata o:title="eqIdab94459e87c666facddbe1a23ae1899d" r:id="rId275"/>
            <o:lock aspectratio="t" v:ext="edit"/>
            <w10:anchorlock/>
          </v:shape>
          <o:OLEObject DrawAspect="Content" ObjectID="_1468076008" ProgID="Equation.DSMT4" ShapeID="_x0000_i1308" Type="Embed" r:id="rId485"/>
        </w:object>
      </w:r>
      <w:r>
        <w:rPr>
          <w:rFonts w:ascii="Times New Roman" w:hAnsi="Times New Roman"/>
          <w:sz w:val="21"/>
        </w:rPr>
        <w:t>，抛物线</w:t>
      </w:r>
      <w:r>
        <w:rPr>
          <w:rFonts w:ascii="Times New Roman" w:hAnsi="Times New Roman"/>
        </w:rPr>
        <w:object>
          <v:shape alt="eqIdb1241216f3c1cb5e73043dd1037f556d" coordsize="21600,21600" filled="f" id="_x0000_i1309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6009" ProgID="Equation.DSMT4" ShapeID="_x0000_i1309" Type="Embed" r:id="rId486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ab94459e87c666facddbe1a23ae1899d" coordsize="21600,21600" filled="f" id="_x0000_i1310" o:ole="" o:preferrelative="t" stroked="f" style="width:11.4pt;height:14.1pt" type="#_x0000_t75">
            <v:stroke joinstyle="miter"/>
            <v:imagedata o:title="eqIdab94459e87c666facddbe1a23ae1899d" r:id="rId275"/>
            <o:lock aspectratio="t" v:ext="edit"/>
            <w10:anchorlock/>
          </v:shape>
          <o:OLEObject DrawAspect="Content" ObjectID="_1468076010" ProgID="Equation.DSMT4" ShapeID="_x0000_i1310" Type="Embed" r:id="rId487"/>
        </w:object>
      </w:r>
      <w:r>
        <w:rPr>
          <w:rFonts w:ascii="Times New Roman" w:hAnsi="Times New Roman"/>
          <w:sz w:val="21"/>
        </w:rPr>
        <w:t>相交于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两点（点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的左侧），如图2．</w:t>
      </w:r>
    </w:p>
    <w:p w14:paraId="77DAFAB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①求点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的坐标；</w:t>
      </w:r>
    </w:p>
    <w:p w14:paraId="7DF7BEA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②若点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rFonts w:ascii="Times New Roman" w:hAnsi="Times New Roman"/>
          <w:sz w:val="21"/>
        </w:rPr>
        <w:t>分别为抛物线</w:t>
      </w:r>
      <w:r>
        <w:rPr>
          <w:rFonts w:ascii="Times New Roman" w:hAnsi="Times New Roman"/>
        </w:rPr>
        <w:object>
          <v:shape alt="eqIdb1241216f3c1cb5e73043dd1037f556d" coordsize="21600,21600" filled="f" id="_x0000_i1311" o:ole="" o:preferrelative="t" stroked="f" style="width:12.3pt;height:15.9pt" type="#_x0000_t75">
            <v:stroke joinstyle="miter"/>
            <v:imagedata o:title="eqIdb1241216f3c1cb5e73043dd1037f556d" r:id="rId95"/>
            <o:lock aspectratio="t" v:ext="edit"/>
            <w10:anchorlock/>
          </v:shape>
          <o:OLEObject DrawAspect="Content" ObjectID="_1468076011" ProgID="Equation.DSMT4" ShapeID="_x0000_i1311" Type="Embed" r:id="rId488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ab94459e87c666facddbe1a23ae1899d" coordsize="21600,21600" filled="f" id="_x0000_i1312" o:ole="" o:preferrelative="t" stroked="f" style="width:11.4pt;height:14.1pt" type="#_x0000_t75">
            <v:stroke joinstyle="miter"/>
            <v:imagedata o:title="eqIdab94459e87c666facddbe1a23ae1899d" r:id="rId275"/>
            <o:lock aspectratio="t" v:ext="edit"/>
            <w10:anchorlock/>
          </v:shape>
          <o:OLEObject DrawAspect="Content" ObjectID="_1468076012" ProgID="Equation.DSMT4" ShapeID="_x0000_i1312" Type="Embed" r:id="rId489"/>
        </w:object>
      </w:r>
      <w:r>
        <w:rPr>
          <w:rFonts w:ascii="Times New Roman" w:hAnsi="Times New Roman"/>
          <w:sz w:val="21"/>
        </w:rPr>
        <w:t>上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之间的点（点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rFonts w:ascii="Times New Roman" w:hAnsi="Times New Roman"/>
          <w:sz w:val="21"/>
        </w:rPr>
        <w:t>均不与点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重合），</w:t>
      </w:r>
      <w:r>
        <w:rPr>
          <w:rFonts w:ascii="Times New Roman" w:hAnsi="Times New Roman"/>
          <w:sz w:val="21"/>
          <w:em w:val="dot"/>
          <w:lang w:eastAsia="zh-CN"/>
        </w:rPr>
        <w:t>直接</w:t>
      </w:r>
      <w:r>
        <w:rPr>
          <w:rFonts w:ascii="Times New Roman" w:hAnsi="Times New Roman"/>
          <w:sz w:val="21"/>
        </w:rPr>
        <w:t>写出四边形</w:t>
      </w:r>
      <w:r>
        <w:rPr>
          <w:rFonts w:ascii="Times New Roman" w:hAnsi="Times New Roman"/>
        </w:rPr>
        <w:object>
          <v:shape alt="eqId99393efa04579f3db5cf4f7e319f0440" coordsize="21600,21600" filled="f" id="_x0000_i1313" o:ole="" o:preferrelative="t" stroked="f" style="width:34.25pt;height:13.85pt" type="#_x0000_t75">
            <v:stroke joinstyle="miter"/>
            <v:imagedata o:title="eqId99393efa04579f3db5cf4f7e319f0440" r:id="rId490"/>
            <o:lock aspectratio="t" v:ext="edit"/>
            <w10:anchorlock/>
          </v:shape>
          <o:OLEObject DrawAspect="Content" ObjectID="_1468076013" ProgID="Equation.DSMT4" ShapeID="_x0000_i1313" Type="Embed" r:id="rId491"/>
        </w:object>
      </w:r>
      <w:r>
        <w:rPr>
          <w:rFonts w:ascii="Times New Roman" w:hAnsi="Times New Roman"/>
          <w:sz w:val="21"/>
        </w:rPr>
        <w:t>面积的最大值．</w:t>
      </w:r>
    </w:p>
    <w:p w14:paraId="790A454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25．如图①，四边形</w:t>
      </w:r>
      <w:r>
        <w:rPr>
          <w:rFonts w:ascii="Times New Roman" w:hAnsi="Times New Roman"/>
        </w:rPr>
        <w:object>
          <v:shape alt="eqId411b38a18046fea8e9fab1f9f9b80a5f" coordsize="21600,21600" filled="f" id="_x0000_i1314" o:ole="" o:preferrelative="t" stroked="f" style="width:31.65pt;height:12.25pt" type="#_x0000_t75">
            <v:stroke joinstyle="miter"/>
            <v:imagedata o:title="eqId411b38a18046fea8e9fab1f9f9b80a5f" r:id="rId114"/>
            <o:lock aspectratio="t" v:ext="edit"/>
            <w10:anchorlock/>
          </v:shape>
          <o:OLEObject DrawAspect="Content" ObjectID="_1468076014" ProgID="Equation.DSMT4" ShapeID="_x0000_i1314" Type="Embed" r:id="rId492"/>
        </w:object>
      </w:r>
      <w:r>
        <w:rPr>
          <w:rFonts w:ascii="Times New Roman" w:hAnsi="Times New Roman"/>
          <w:sz w:val="21"/>
        </w:rPr>
        <w:t>与四边形</w:t>
      </w:r>
      <w:r>
        <w:rPr>
          <w:rFonts w:ascii="Times New Roman" w:hAnsi="Times New Roman"/>
        </w:rPr>
        <w:object>
          <v:shape alt="eqIda8d0e8404f347a0eb4c76f4d25d9bdac" coordsize="21600,21600" filled="f" id="_x0000_i1315" o:ole="" o:preferrelative="t" stroked="f" style="width:28.15pt;height:11.1pt" type="#_x0000_t75">
            <v:stroke joinstyle="miter"/>
            <v:imagedata o:title="eqIda8d0e8404f347a0eb4c76f4d25d9bdac" r:id="rId446"/>
            <o:lock aspectratio="t" v:ext="edit"/>
            <w10:anchorlock/>
          </v:shape>
          <o:OLEObject DrawAspect="Content" ObjectID="_1468076015" ProgID="Equation.DSMT4" ShapeID="_x0000_i1315" Type="Embed" r:id="rId493"/>
        </w:object>
      </w:r>
      <w:r>
        <w:rPr>
          <w:rFonts w:ascii="Times New Roman" w:hAnsi="Times New Roman"/>
          <w:sz w:val="21"/>
        </w:rPr>
        <w:t>是共一个顶点的两个大小不同的正方形．</w:t>
      </w:r>
    </w:p>
    <w:p w14:paraId="19BAAF6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857750" cy="1457325"/>
            <wp:effectExtent b="3175" l="0" r="6350" t="0"/>
            <wp:docPr descr="@@@f1541e16-0ff9-448d-8291-ae73a9264c31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1541e16-0ff9-448d-8291-ae73a9264c31" id="100053" name="图片 100053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731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【操作发现】</w:t>
      </w:r>
    </w:p>
    <w:p w14:paraId="257DC2B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（1）如图②，正方形</w:t>
      </w:r>
      <w:r>
        <w:rPr>
          <w:rFonts w:ascii="Times New Roman" w:hAnsi="Times New Roman"/>
        </w:rPr>
        <w:object>
          <v:shape alt="eqIda8d0e8404f347a0eb4c76f4d25d9bdac" coordsize="21600,21600" filled="f" id="_x0000_i1316" o:ole="" o:preferrelative="t" stroked="f" style="width:28.15pt;height:11.1pt" type="#_x0000_t75">
            <v:stroke joinstyle="miter"/>
            <v:imagedata o:title="eqIda8d0e8404f347a0eb4c76f4d25d9bdac" r:id="rId446"/>
            <o:lock aspectratio="t" v:ext="edit"/>
            <w10:anchorlock/>
          </v:shape>
          <o:OLEObject DrawAspect="Content" ObjectID="_1468076016" ProgID="Equation.DSMT4" ShapeID="_x0000_i1316" Type="Embed" r:id="rId495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逆时针旋转，使点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rFonts w:ascii="Times New Roman" w:hAnsi="Times New Roman"/>
          <w:sz w:val="21"/>
        </w:rPr>
        <w:t>落在边</w:t>
      </w:r>
      <w:r>
        <w:rPr>
          <w:rFonts w:ascii="Times New Roman" w:hAnsi="Times New Roman"/>
        </w:rPr>
        <w:object>
          <v:shape alt="eqId03902478df1a55bc99703210bccab910" coordsize="21600,21600" filled="f" id="_x0000_i1317" o:ole="" o:preferrelative="t" stroked="f" style="width:18.45pt;height:11.4pt" type="#_x0000_t75">
            <v:stroke joinstyle="miter"/>
            <v:imagedata o:title="eqId03902478df1a55bc99703210bccab910" r:id="rId132"/>
            <o:lock aspectratio="t" v:ext="edit"/>
            <w10:anchorlock/>
          </v:shape>
          <o:OLEObject DrawAspect="Content" ObjectID="_1468076017" ProgID="Equation.DSMT4" ShapeID="_x0000_i1317" Type="Embed" r:id="rId496"/>
        </w:object>
      </w:r>
      <w:r>
        <w:rPr>
          <w:rFonts w:ascii="Times New Roman" w:hAnsi="Times New Roman"/>
          <w:sz w:val="21"/>
        </w:rPr>
        <w:t>上，线段</w:t>
      </w:r>
      <w:r>
        <w:rPr>
          <w:rFonts w:ascii="Times New Roman" w:hAnsi="Times New Roman"/>
        </w:rPr>
        <w:object>
          <v:shape alt="eqId85c4bdfb0db1e31e8459df1d15f9ab55" coordsize="21600,21600" filled="f" id="_x0000_i1318" o:ole="" o:preferrelative="t" stroked="f" style="width:15.8pt;height:10.55pt" type="#_x0000_t75">
            <v:stroke joinstyle="miter"/>
            <v:imagedata o:title="eqId85c4bdfb0db1e31e8459df1d15f9ab55" r:id="rId134"/>
            <o:lock aspectratio="t" v:ext="edit"/>
            <w10:anchorlock/>
          </v:shape>
          <o:OLEObject DrawAspect="Content" ObjectID="_1468076018" ProgID="Equation.DSMT4" ShapeID="_x0000_i1318" Type="Embed" r:id="rId497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1e72b2e1ff83e95df048745322982451" coordsize="21600,21600" filled="f" id="_x0000_i1319" o:ole="" o:preferrelative="t" stroked="f" style="width:19.3pt;height:12.25pt" type="#_x0000_t75">
            <v:stroke joinstyle="miter"/>
            <v:imagedata o:title="eqId1e72b2e1ff83e95df048745322982451" r:id="rId498"/>
            <o:lock aspectratio="t" v:ext="edit"/>
            <w10:anchorlock/>
          </v:shape>
          <o:OLEObject DrawAspect="Content" ObjectID="_1468076019" ProgID="Equation.DSMT4" ShapeID="_x0000_i1319" Type="Embed" r:id="rId499"/>
        </w:object>
      </w:r>
      <w:r>
        <w:rPr>
          <w:rFonts w:ascii="Times New Roman" w:hAnsi="Times New Roman"/>
          <w:sz w:val="21"/>
        </w:rPr>
        <w:t>的数量关系是________，</w:t>
      </w:r>
      <w:r>
        <w:rPr>
          <w:rFonts w:ascii="Times New Roman" w:hAnsi="Times New Roman"/>
        </w:rPr>
        <w:object>
          <v:shape alt="eqId2cfc2771aa0d5b97d2297f8a26a6f6b1" coordsize="21600,21600" filled="f" id="_x0000_i1320" o:ole="" o:preferrelative="t" stroked="f" style="width:34.25pt;height:11.25pt" type="#_x0000_t75">
            <v:stroke joinstyle="miter"/>
            <v:imagedata o:title="eqId2cfc2771aa0d5b97d2297f8a26a6f6b1" r:id="rId500"/>
            <o:lock aspectratio="t" v:ext="edit"/>
            <w10:anchorlock/>
          </v:shape>
          <o:OLEObject DrawAspect="Content" ObjectID="_1468076020" ProgID="Equation.DSMT4" ShapeID="_x0000_i1320" Type="Embed" r:id="rId501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80525e6a8341ec50546b97e7b00d9e67" coordsize="21600,21600" filled="f" id="_x0000_i1321" o:ole="" o:preferrelative="t" stroked="f" style="width:33.4pt;height:12.45pt" type="#_x0000_t75">
            <v:stroke joinstyle="miter"/>
            <v:imagedata o:title="eqId80525e6a8341ec50546b97e7b00d9e67" r:id="rId453"/>
            <o:lock aspectratio="t" v:ext="edit"/>
            <w10:anchorlock/>
          </v:shape>
          <o:OLEObject DrawAspect="Content" ObjectID="_1468076021" ProgID="Equation.DSMT4" ShapeID="_x0000_i1321" Type="Embed" r:id="rId502"/>
        </w:object>
      </w:r>
      <w:r>
        <w:rPr>
          <w:rFonts w:ascii="Times New Roman" w:hAnsi="Times New Roman"/>
          <w:sz w:val="21"/>
        </w:rPr>
        <w:t>的关系是________．</w:t>
      </w:r>
    </w:p>
    <w:p w14:paraId="2FF6775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【猜想证明】</w:t>
      </w:r>
    </w:p>
    <w:p w14:paraId="6F7E3BA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（2）如图③，正方形</w:t>
      </w:r>
      <w:r>
        <w:rPr>
          <w:rFonts w:ascii="Times New Roman" w:hAnsi="Times New Roman"/>
        </w:rPr>
        <w:object>
          <v:shape alt="eqIda8d0e8404f347a0eb4c76f4d25d9bdac" coordsize="21600,21600" filled="f" id="_x0000_i1322" o:ole="" o:preferrelative="t" stroked="f" style="width:28.15pt;height:11.1pt" type="#_x0000_t75">
            <v:stroke joinstyle="miter"/>
            <v:imagedata o:title="eqIda8d0e8404f347a0eb4c76f4d25d9bdac" r:id="rId446"/>
            <o:lock aspectratio="t" v:ext="edit"/>
            <w10:anchorlock/>
          </v:shape>
          <o:OLEObject DrawAspect="Content" ObjectID="_1468076022" ProgID="Equation.DSMT4" ShapeID="_x0000_i1322" Type="Embed" r:id="rId503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逆时针旋转某一角度</w:t>
      </w:r>
      <w:r>
        <w:rPr>
          <w:rFonts w:ascii="Times New Roman" w:hAnsi="Times New Roman"/>
        </w:rPr>
        <w:object>
          <v:shape alt="eqId9eb519afa232fc80efb65dd972b1e299" coordsize="21600,21600" filled="f" id="_x0000_i1323" o:ole="" o:preferrelative="t" stroked="f" style="width:65.05pt;height:13.8pt" type="#_x0000_t75">
            <v:stroke joinstyle="miter"/>
            <v:imagedata o:title="eqId9eb519afa232fc80efb65dd972b1e299" r:id="rId504"/>
            <o:lock aspectratio="t" v:ext="edit"/>
            <w10:anchorlock/>
          </v:shape>
          <o:OLEObject DrawAspect="Content" ObjectID="_1468076023" ProgID="Equation.DSMT4" ShapeID="_x0000_i1323" Type="Embed" r:id="rId505"/>
        </w:object>
      </w:r>
      <w:r>
        <w:rPr>
          <w:rFonts w:ascii="Times New Roman" w:hAnsi="Times New Roman"/>
          <w:sz w:val="21"/>
        </w:rPr>
        <w:t>时，猜想（1）中的结论是否成立？并证明你的结论．</w:t>
      </w:r>
    </w:p>
    <w:p w14:paraId="6E659D1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【拓展应用】</w:t>
      </w:r>
    </w:p>
    <w:p w14:paraId="6EE7A6A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（3）如图④，正方形</w:t>
      </w:r>
      <w:r>
        <w:rPr>
          <w:rFonts w:ascii="Times New Roman" w:hAnsi="Times New Roman"/>
        </w:rPr>
        <w:object>
          <v:shape alt="eqIda8d0e8404f347a0eb4c76f4d25d9bdac" coordsize="21600,21600" filled="f" id="_x0000_i1324" o:ole="" o:preferrelative="t" stroked="f" style="width:28.15pt;height:11.1pt" type="#_x0000_t75">
            <v:stroke joinstyle="miter"/>
            <v:imagedata o:title="eqIda8d0e8404f347a0eb4c76f4d25d9bdac" r:id="rId446"/>
            <o:lock aspectratio="t" v:ext="edit"/>
            <w10:anchorlock/>
          </v:shape>
          <o:OLEObject DrawAspect="Content" ObjectID="_1468076024" ProgID="Equation.DSMT4" ShapeID="_x0000_i1324" Type="Embed" r:id="rId506"/>
        </w:object>
      </w:r>
      <w:r>
        <w:rPr>
          <w:rFonts w:ascii="Times New Roman" w:hAnsi="Times New Roman"/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逆时针旋转，使点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rFonts w:ascii="Times New Roman" w:hAnsi="Times New Roman"/>
          <w:sz w:val="21"/>
        </w:rPr>
        <w:t>落在直线</w:t>
      </w:r>
      <w:r>
        <w:rPr>
          <w:rFonts w:ascii="Times New Roman" w:hAnsi="Times New Roman"/>
        </w:rPr>
        <w:object>
          <v:shape alt="eqId03902478df1a55bc99703210bccab910" coordsize="21600,21600" filled="f" id="_x0000_i1325" o:ole="" o:preferrelative="t" stroked="f" style="width:18.45pt;height:11.4pt" type="#_x0000_t75">
            <v:stroke joinstyle="miter"/>
            <v:imagedata o:title="eqId03902478df1a55bc99703210bccab910" r:id="rId132"/>
            <o:lock aspectratio="t" v:ext="edit"/>
            <w10:anchorlock/>
          </v:shape>
          <o:OLEObject DrawAspect="Content" ObjectID="_1468076025" ProgID="Equation.DSMT4" ShapeID="_x0000_i1325" Type="Embed" r:id="rId507"/>
        </w:object>
      </w:r>
      <w:r>
        <w:rPr>
          <w:rFonts w:ascii="Times New Roman" w:hAnsi="Times New Roman"/>
          <w:sz w:val="21"/>
        </w:rPr>
        <w:t>上，当</w:t>
      </w:r>
      <w:r>
        <w:rPr>
          <w:rFonts w:ascii="Times New Roman" w:hAnsi="Times New Roman"/>
        </w:rPr>
        <w:object>
          <v:shape alt="eqIdd1a0193da70a1f60cae1af77819458b8" coordsize="21600,21600" filled="f" id="_x0000_i1326" o:ole="" o:preferrelative="t" stroked="f" style="width:79.2pt;height:14.65pt" type="#_x0000_t75">
            <v:stroke joinstyle="miter"/>
            <v:imagedata o:title="eqIdd1a0193da70a1f60cae1af77819458b8" r:id="rId508"/>
            <o:lock aspectratio="t" v:ext="edit"/>
            <w10:anchorlock/>
          </v:shape>
          <o:OLEObject DrawAspect="Content" ObjectID="_1468076026" ProgID="Equation.DSMT4" ShapeID="_x0000_i1326" Type="Embed" r:id="rId509"/>
        </w:object>
      </w:r>
      <w:r>
        <w:rPr>
          <w:rFonts w:ascii="Times New Roman" w:hAnsi="Times New Roman"/>
          <w:sz w:val="21"/>
        </w:rPr>
        <w:t>时，直接写出</w:t>
      </w:r>
      <w:r>
        <w:rPr>
          <w:rFonts w:ascii="Times New Roman" w:hAnsi="Times New Roman"/>
        </w:rPr>
        <w:object>
          <v:shape alt="eqIdce8f887360a533f0a25b0b34fb11f0a1" coordsize="21600,21600" filled="f" id="_x0000_i1327" o:ole="" o:preferrelative="t" stroked="f" style="width:18.45pt;height:12.5pt" type="#_x0000_t75">
            <v:stroke joinstyle="miter"/>
            <v:imagedata o:title="eqIdce8f887360a533f0a25b0b34fb11f0a1" r:id="rId510"/>
            <o:lock aspectratio="t" v:ext="edit"/>
            <w10:anchorlock/>
          </v:shape>
          <o:OLEObject DrawAspect="Content" ObjectID="_1468076027" ProgID="Equation.DSMT4" ShapeID="_x0000_i1327" Type="Embed" r:id="rId511"/>
        </w:object>
      </w:r>
      <w:r>
        <w:rPr>
          <w:rFonts w:ascii="Times New Roman" w:hAnsi="Times New Roman"/>
          <w:sz w:val="21"/>
        </w:rPr>
        <w:t>的长度．</w:t>
      </w:r>
    </w:p>
    <w:p w14:paraId="1B79BD3D">
      <w:pPr>
        <w:rPr>
          <w:rFonts w:ascii="Times New Roman" w:hAnsi="Times New Roman"/>
        </w:rPr>
      </w:pPr>
    </w:p>
    <w:p w14:paraId="49D4A00A">
      <w:bookmarkStart w:id="1" w:name="_GoBack"/>
      <w:bookmarkEnd w:id="1"/>
    </w:p>
    <w:sectPr>
      <w:headerReference r:id="rId512" w:type="even"/>
      <w:headerReference r:id="rId513" w:type="default"/>
      <w:footerReference r:id="rId514" w:type="even"/>
      <w:footerReference r:id="rId515" w:type="default"/>
      <w:pgSz w:h="16839" w:orient="landscape" w:w="23814"/>
      <w:pgMar w:bottom="1134" w:footer="992" w:gutter="1418" w:header="851" w:left="1134" w:right="1134" w:top="1134"/>
      <w:cols w:num="2" w:sep="1" w:space="425"/>
      <w:docGrid w:charSpace="0" w:linePitch="312" w:type="linesAndChar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1E4EDAC">
    <w:pPr>
      <w:pStyle w:val="Footer"/>
      <w:ind w:firstLine="4140" w:firstLineChars="2300"/>
      <w:rPr>
        <w:rFonts w:ascii="Times New Roman" w:hAnsi="Times New Roman"/>
      </w:rPr>
    </w:pPr>
    <w:r>
      <w:rPr>
        <w:rFonts w:ascii="Times New Roman" w:hAnsi="Times New Roma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-5715</wp:posOffset>
              </wp:positionV>
              <wp:extent cx="409575" cy="771525"/>
              <wp:effectExtent l="4445" t="4445" r="5080" b="5080"/>
              <wp:wrapNone/>
              <wp:docPr id="29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09575" cy="771525"/>
                      </a:xfrm>
                      <a:prstGeom prst="rect">
                        <a:avLst/>
                      </a:prstGeom>
                      <a:solidFill>
                        <a:srgbClr val="5A5A5A"/>
                      </a:solidFill>
                      <a:ln w="9525">
                        <a:solidFill>
                          <a:srgbClr val="000000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/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7" o:spid="_x0000_s2065" type="#_x0000_t202" style="width:32.25pt;height:60.75pt;margin-top:-0.45pt;margin-left:1066.6pt;mso-height-relative:page;mso-width-relative:page;position:absolute;z-index:251659264" coordsize="21600,21600" filled="t" fillcolor="#5a5a5a" stroked="t" strokecolor="black">
              <v:stroke joinstyle="miter"/>
              <o:lock v:ext="edit" aspectratio="f"/>
              <v:textbox>
                <w:txbxContent>
                  <w:p w14:paraId="74D7EA61"/>
                </w:txbxContent>
              </v:textbox>
            </v:shape>
          </w:pict>
        </mc:Fallback>
      </mc:AlternateContent>
    </w:r>
    <w:r>
      <w:rPr>
        <w:rFonts w:ascii="Times New Roman" w:hAnsi="Times New Roman" w:hint="eastAsia"/>
      </w:rPr>
      <w:t>试题</w:t>
    </w:r>
    <w:r>
      <w:rPr>
        <w:rFonts w:ascii="Times New Roman" w:hAnsi="Times New Roman"/>
      </w:rPr>
      <w:t xml:space="preserve">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2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*2-1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 xml:space="preserve">页）                                                                                    </w:t>
    </w:r>
    <w:r>
      <w:rPr>
        <w:rFonts w:ascii="Times New Roman" w:hAnsi="Times New Roman" w:hint="eastAsia"/>
      </w:rPr>
      <w:t xml:space="preserve">  </w:t>
    </w:r>
    <w:r>
      <w:rPr>
        <w:rFonts w:ascii="Times New Roman" w:hAnsi="Times New Roman"/>
      </w:rPr>
      <w:t xml:space="preserve"> 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2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4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>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2C722CD">
    <w:pPr>
      <w:pStyle w:val="Footer"/>
      <w:ind w:firstLine="3780" w:firstLineChars="2100"/>
      <w:rPr>
        <w:rFonts w:ascii="Times New Roman" w:hAnsi="Times New Roman"/>
      </w:rPr>
    </w:pPr>
    <w:r>
      <w:rPr>
        <w:rFonts w:ascii="Times New Roman" w:hAnsi="Times New Roman"/>
      </w:rPr>
      <w:t>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1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*2-1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 xml:space="preserve">页）                                                                                         </w:t>
    </w:r>
    <w:r>
      <w:rPr>
        <w:rFonts w:ascii="Times New Roman" w:hAnsi="Times New Roman" w:hint="eastAsia"/>
      </w:rPr>
      <w:t xml:space="preserve">  </w:t>
    </w:r>
    <w:r>
      <w:rPr>
        <w:rFonts w:ascii="Times New Roman" w:hAnsi="Times New Roman"/>
      </w:rPr>
      <w:t xml:space="preserve"> 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1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>页）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6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7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1B324CE">
    <w:r>
      <w:drawing>
        <wp:inline distT="0" distB="0" distL="114300" distR="114300">
          <wp:extent cx="1219200" cy="191770"/>
          <wp:effectExtent l="0" t="0" r="0" b="17780"/>
          <wp:docPr id="5" name="图片 5" descr="01学科网上好课-彩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01学科网上好课-彩色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191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-213360</wp:posOffset>
              </wp:positionV>
              <wp:extent cx="819150" cy="10677525"/>
              <wp:effectExtent l="4445" t="4445" r="14605" b="5080"/>
              <wp:wrapNone/>
              <wp:docPr id="36" name="组合 7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19150" cy="10677525"/>
                        <a:chOff x="22466" y="5"/>
                        <a:chExt cx="1290" cy="16815"/>
                      </a:xfrm>
                    </wpg:grpSpPr>
                    <wps:wsp xmlns:wps="http://schemas.microsoft.com/office/word/2010/wordprocessingShape">
                      <wps:cNvPr id="34" name="文本框 73"/>
                      <wps:cNvSpPr txBox="1"/>
                      <wps:spPr>
                        <a:xfrm>
                          <a:off x="23111" y="5"/>
                          <a:ext cx="645" cy="1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13"/>
                              </w:rPr>
                            </w:pP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………………○………………外………………○………………装………………○………………订………………○………………</w:t>
                            </w:r>
                            <w:r>
                              <w:rPr>
                                <w:spacing w:val="13"/>
                              </w:rPr>
                              <w:t>线</w:t>
                            </w: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</w:t>
                            </w:r>
                          </w:p>
                        </w:txbxContent>
                      </wps:txbx>
                      <wps:bodyPr vert="vert" wrap="square" upright="1"/>
                    </wps:wsp>
                    <wps:wsp xmlns:wps="http://schemas.microsoft.com/office/word/2010/wordprocessingShape">
                      <wps:cNvPr id="35" name="文本框 76"/>
                      <wps:cNvSpPr txBox="1"/>
                      <wps:spPr>
                        <a:xfrm>
                          <a:off x="22466" y="5"/>
                          <a:ext cx="645" cy="111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8" o:spid="_x0000_s2049" style="width:64.5pt;height:840.75pt;margin-top:-16.8pt;margin-left:1066.6pt;mso-height-relative:page;mso-width-relative:page;position:absolute;z-index:251665408" coordorigin="22466,5" coordsize="1290,16815">
              <o:lock v:ext="edit" aspectratio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3" o:spid="_x0000_s2050" type="#_x0000_t202" style="width:645;height:16815;left:23111;position:absolute;top:5" coordsize="21600,21600" filled="t" fillcolor="white" stroked="t" strokecolor="black">
                <v:stroke joinstyle="miter"/>
                <o:lock v:ext="edit" aspectratio="f"/>
                <v:textbox style="layout-flow:vertical">
                  <w:txbxContent>
                    <w:p w14:paraId="0F58CD2A">
                      <w:pPr>
                        <w:rPr>
                          <w:spacing w:val="13"/>
                        </w:rPr>
                      </w:pPr>
                      <w:r>
                        <w:rPr>
                          <w:rFonts w:hint="eastAsia"/>
                          <w:spacing w:val="13"/>
                        </w:rPr>
                        <w:t>………………○………………外………………○………………装………………○………………订………………○………………</w:t>
                      </w:r>
                      <w:r>
                        <w:rPr>
                          <w:spacing w:val="13"/>
                        </w:rPr>
                        <w:t>线</w:t>
                      </w:r>
                      <w:r>
                        <w:rPr>
                          <w:rFonts w:hint="eastAsia"/>
                          <w:spacing w:val="13"/>
                        </w:rPr>
                        <w:t>………………○………………</w:t>
                      </w:r>
                    </w:p>
                  </w:txbxContent>
                </v:textbox>
              </v:shape>
              <v:shape id="文本框 76" o:spid="_x0000_s2051" type="#_x0000_t202" style="width:645;height:1110;left:22466;position:absolute;top:5" coordsize="21600,21600" filled="t" fillcolor="#5a5a5a" stroked="t" strokecolor="black">
                <v:stroke joinstyle="miter"/>
                <o:lock v:ext="edit" aspectratio="f"/>
                <v:textbox>
                  <w:txbxContent>
                    <w:p w14:paraId="500F0D67"/>
                  </w:txbxContent>
                </v:textbox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13136245</wp:posOffset>
              </wp:positionH>
              <wp:positionV relativeFrom="paragraph">
                <wp:posOffset>-203835</wp:posOffset>
              </wp:positionV>
              <wp:extent cx="409575" cy="10677525"/>
              <wp:effectExtent l="4445" t="4445" r="5080" b="5080"/>
              <wp:wrapNone/>
              <wp:docPr id="31" name="组合 7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409575" cy="10677525"/>
                        <a:chOff x="21821" y="5"/>
                        <a:chExt cx="645" cy="16815"/>
                      </a:xfrm>
                    </wpg:grpSpPr>
                    <wps:wsp xmlns:wps="http://schemas.microsoft.com/office/word/2010/wordprocessingShape">
                      <wps:cNvPr id="30" name="文本框 74"/>
                      <wps:cNvSpPr txBox="1"/>
                      <wps:spPr>
                        <a:xfrm>
                          <a:off x="21821" y="5"/>
                          <a:ext cx="645" cy="1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13"/>
                              </w:rPr>
                            </w:pP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………………○………………内………………○………………装………………○………………订………………○………………</w:t>
                            </w:r>
                            <w:r>
                              <w:rPr>
                                <w:spacing w:val="13"/>
                              </w:rPr>
                              <w:t>线</w:t>
                            </w: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</w:t>
                            </w:r>
                          </w:p>
                        </w:txbxContent>
                      </wps:txbx>
                      <wps:bodyPr vert="vert"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9" o:spid="_x0000_s2052" style="width:32.25pt;height:840.75pt;margin-top:-16.05pt;margin-left:1034.35pt;mso-height-relative:page;mso-width-relative:page;position:absolute;z-index:251661312" coordorigin="21821,5" coordsize="645,16815">
              <o:lock v:ext="edit" aspectratio="f"/>
              <v:shape id="文本框 74" o:spid="_x0000_s2053" type="#_x0000_t202" style="width:645;height:16815;left:21821;position:absolute;top:5" coordsize="21600,21600" filled="t" fillcolor="white" stroked="t" strokecolor="black">
                <v:stroke joinstyle="miter"/>
                <o:lock v:ext="edit" aspectratio="f"/>
                <v:textbox style="layout-flow:vertical">
                  <w:txbxContent>
                    <w:p w14:paraId="5263F23C">
                      <w:pPr>
                        <w:rPr>
                          <w:spacing w:val="13"/>
                        </w:rPr>
                      </w:pPr>
                      <w:r>
                        <w:rPr>
                          <w:rFonts w:hint="eastAsia"/>
                          <w:spacing w:val="13"/>
                        </w:rPr>
                        <w:t>………………○………………内………………○………………装………………○………………订………………○………………</w:t>
                      </w:r>
                      <w:r>
                        <w:rPr>
                          <w:spacing w:val="13"/>
                        </w:rPr>
                        <w:t>线</w:t>
                      </w:r>
                      <w:r>
                        <w:rPr>
                          <w:rFonts w:hint="eastAsia"/>
                          <w:spacing w:val="13"/>
                        </w:rPr>
                        <w:t>………………○………………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501015</wp:posOffset>
              </wp:positionV>
              <wp:extent cx="409575" cy="9191625"/>
              <wp:effectExtent l="4445" t="4445" r="5080" b="5080"/>
              <wp:wrapNone/>
              <wp:docPr id="33" name="组合 80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409575" cy="9191625"/>
                        <a:chOff x="22466" y="1115"/>
                        <a:chExt cx="645" cy="14475"/>
                      </a:xfrm>
                    </wpg:grpSpPr>
                    <wps:wsp xmlns:wps="http://schemas.microsoft.com/office/word/2010/wordprocessingShape">
                      <wps:cNvPr id="32" name="文本框 75"/>
                      <wps:cNvSpPr txBox="1"/>
                      <wps:spPr>
                        <a:xfrm>
                          <a:off x="22466" y="1115"/>
                          <a:ext cx="645" cy="14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ind w:firstLine="840" w:firstLineChars="400"/>
                              <w:rPr>
                                <w:rFonts w:ascii="Times New Roman" w:hAnsi="Times New Roman"/>
                                <w:spacing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3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hint="eastAsia"/>
                                <w:spacing w:val="400"/>
                              </w:rPr>
                              <w:t>此卷只装订</w:t>
                            </w:r>
                            <w:r>
                              <w:rPr>
                                <w:rFonts w:ascii="Times New Roman" w:hAnsi="Times New Roman"/>
                                <w:spacing w:val="400"/>
                              </w:rPr>
                              <w:t>不密封</w:t>
                            </w:r>
                          </w:p>
                        </w:txbxContent>
                      </wps:txbx>
                      <wps:bodyPr vert="vert"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80" o:spid="_x0000_s2054" style="width:32.25pt;height:723.75pt;margin-top:39.45pt;margin-left:1066.6pt;mso-height-relative:page;mso-width-relative:page;position:absolute;z-index:251663360" coordorigin="22466,1115" coordsize="645,14475">
              <o:lock v:ext="edit" aspectratio="f"/>
              <v:shape id="文本框 75" o:spid="_x0000_s2055" type="#_x0000_t202" style="width:645;height:14475;left:22466;position:absolute;top:1115" coordsize="21600,21600" filled="t" fillcolor="#d8d8d8" stroked="t" strokecolor="black">
                <v:stroke joinstyle="miter"/>
                <o:lock v:ext="edit" aspectratio="f"/>
                <v:textbox style="layout-flow:vertical">
                  <w:txbxContent>
                    <w:p w14:paraId="38F05293">
                      <w:pPr>
                        <w:ind w:firstLine="840" w:firstLineChars="400"/>
                        <w:rPr>
                          <w:rFonts w:ascii="Times New Roman" w:hAnsi="Times New Roman"/>
                          <w:spacing w:val="13"/>
                        </w:rPr>
                      </w:pPr>
                      <w:r>
                        <w:rPr>
                          <w:rFonts w:ascii="Times New Roman" w:hAnsi="Times New Roman"/>
                          <w:spacing w:val="13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hint="eastAsia"/>
                          <w:spacing w:val="400"/>
                        </w:rPr>
                        <w:t>此卷只装订</w:t>
                      </w:r>
                      <w:r>
                        <w:rPr>
                          <w:rFonts w:ascii="Times New Roman" w:hAnsi="Times New Roman"/>
                          <w:spacing w:val="400"/>
                        </w:rPr>
                        <w:t>不密封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4F97B0F">
    <w:pPr>
      <w:jc w:val="right"/>
    </w:pPr>
    <w:r>
      <w:drawing>
        <wp:inline distT="0" distB="0" distL="114300" distR="114300">
          <wp:extent cx="1219200" cy="191770"/>
          <wp:effectExtent l="0" t="0" r="0" b="17780"/>
          <wp:docPr id="4" name="图片 4" descr="01学科网上好课-彩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01学科网上好课-彩色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191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-1582420</wp:posOffset>
              </wp:positionH>
              <wp:positionV relativeFrom="paragraph">
                <wp:posOffset>-207010</wp:posOffset>
              </wp:positionV>
              <wp:extent cx="1228725" cy="10677525"/>
              <wp:effectExtent l="4445" t="4445" r="5080" b="5080"/>
              <wp:wrapNone/>
              <wp:docPr id="28" name="组合 70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228725" cy="10677525"/>
                        <a:chOff x="60" y="30"/>
                        <a:chExt cx="1935" cy="16815"/>
                      </a:xfrm>
                    </wpg:grpSpPr>
                    <wpg:grpSp>
                      <wpg:cNvPr id="26" name="组合 69"/>
                      <wpg:cNvGrpSpPr/>
                      <wpg:grpSpPr>
                        <a:xfrm>
                          <a:off x="60" y="30"/>
                          <a:ext cx="1935" cy="16815"/>
                          <a:chOff x="60" y="30"/>
                          <a:chExt cx="1935" cy="16815"/>
                        </a:xfrm>
                      </wpg:grpSpPr>
                      <wps:wsp xmlns:wps="http://schemas.microsoft.com/office/word/2010/wordprocessingShape">
                        <wps:cNvPr id="22" name="文本框 63"/>
                        <wps:cNvSpPr txBox="1"/>
                        <wps:spPr>
                          <a:xfrm>
                            <a:off x="1350" y="30"/>
                            <a:ext cx="645" cy="1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13"/>
                                </w:rPr>
                              </w:pP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内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………………○………………装………………○………………订………………○………………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线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3" name="文本框 64"/>
                        <wps:cNvSpPr txBox="1"/>
                        <wps:spPr>
                          <a:xfrm>
                            <a:off x="60" y="30"/>
                            <a:ext cx="645" cy="1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13"/>
                                </w:rPr>
                              </w:pP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………………○………………外………………○………………装………………○………………订………………○………………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线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4" name="文本框 65"/>
                        <wps:cNvSpPr txBox="1"/>
                        <wps:spPr>
                          <a:xfrm>
                            <a:off x="705" y="1140"/>
                            <a:ext cx="645" cy="144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…             学校：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姓名：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班级：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考号：</w:t>
                              </w:r>
                              <w:r>
                                <w:rPr>
                                  <w:rFonts w:ascii="Times New Roman" w:hAnsi="Times New Roman" w:hint="eastAsia"/>
                                  <w:spacing w:val="13"/>
                                  <w:u w:val="single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5" name="文本框 67"/>
                        <wps:cNvSpPr txBox="1"/>
                        <wps:spPr>
                          <a:xfrm>
                            <a:off x="705" y="30"/>
                            <a:ext cx="645" cy="1110"/>
                          </a:xfrm>
                          <a:prstGeom prst="rect">
                            <a:avLst/>
                          </a:prstGeom>
                          <a:solidFill>
                            <a:srgbClr val="5A5A5A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</wpg:grpSp>
                    <wps:wsp xmlns:wps="http://schemas.microsoft.com/office/word/2010/wordprocessingShape">
                      <wps:cNvPr id="27" name="文本框 68"/>
                      <wps:cNvSpPr txBox="1"/>
                      <wps:spPr>
                        <a:xfrm>
                          <a:off x="705" y="15630"/>
                          <a:ext cx="645" cy="1215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0" o:spid="_x0000_s2056" style="width:96.75pt;height:840.75pt;margin-top:-16.3pt;margin-left:-124.6pt;mso-height-relative:page;mso-width-relative:page;position:absolute;z-index:251659264" coordorigin="60,30" coordsize="1935,16815">
              <o:lock v:ext="edit" aspectratio="f"/>
              <v:group id="组合 69" o:spid="_x0000_s2057" style="width:1935;height:16815;left:60;position:absolute;top:30" coordorigin="60,30" coordsize="1935,16815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3" o:spid="_x0000_s2058" type="#_x0000_t202" style="width:645;height:16815;left:1350;position:absolute;top:30" coordsize="21600,21600" filled="t" fillcolor="white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0480314C">
                        <w:pPr>
                          <w:rPr>
                            <w:spacing w:val="13"/>
                          </w:rPr>
                        </w:pP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  <w:r>
                          <w:rPr>
                            <w:spacing w:val="13"/>
                          </w:rPr>
                          <w:t>内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………………○………………装………………○………………订………………○………………</w:t>
                        </w:r>
                        <w:r>
                          <w:rPr>
                            <w:spacing w:val="13"/>
                          </w:rPr>
                          <w:t>线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</w:p>
                    </w:txbxContent>
                  </v:textbox>
                </v:shape>
                <v:shape id="文本框 64" o:spid="_x0000_s2059" type="#_x0000_t202" style="width:645;height:16815;left:60;position:absolute;top:30" coordsize="21600,21600" filled="t" fillcolor="white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3FC66BEB">
                        <w:pPr>
                          <w:rPr>
                            <w:spacing w:val="13"/>
                          </w:rPr>
                        </w:pP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………………○………………外………………○………………装………………○………………订………………○………………</w:t>
                        </w:r>
                        <w:r>
                          <w:rPr>
                            <w:spacing w:val="13"/>
                          </w:rPr>
                          <w:t>线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</w:p>
                    </w:txbxContent>
                  </v:textbox>
                </v:shape>
                <v:shape id="文本框 65" o:spid="_x0000_s2060" type="#_x0000_t202" style="width:645;height:14475;left:705;position:absolute;top:1140" coordsize="21600,21600" filled="t" fillcolor="#d8d8d8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01AC46DF">
                        <w:pPr>
                          <w:rPr>
                            <w:rFonts w:ascii="Times New Roman" w:hAnsi="Times New Roman"/>
                            <w:spacing w:val="13"/>
                          </w:rPr>
                        </w:pPr>
                        <w:r>
                          <w:rPr>
                            <w:rFonts w:ascii="Times New Roman" w:hAnsi="Times New Roman"/>
                            <w:spacing w:val="13"/>
                          </w:rPr>
                          <w:t>…             学校：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姓名：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班级：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考号：</w:t>
                        </w:r>
                        <w:r>
                          <w:rPr>
                            <w:rFonts w:ascii="Times New Roman" w:hAnsi="Times New Roman" w:hint="eastAsia"/>
                            <w:spacing w:val="13"/>
                            <w:u w:val="single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文本框 67" o:spid="_x0000_s2061" type="#_x0000_t202" style="width:645;height:1110;left:705;position:absolute;top:30" coordsize="21600,21600" filled="t" fillcolor="#5a5a5a" stroked="t" strokecolor="black">
                  <v:stroke joinstyle="miter"/>
                  <o:lock v:ext="edit" aspectratio="f"/>
                  <v:textbox>
                    <w:txbxContent>
                      <w:p w14:paraId="0ECF375F"/>
                    </w:txbxContent>
                  </v:textbox>
                </v:shape>
              </v:group>
              <v:shape id="文本框 68" o:spid="_x0000_s2062" type="#_x0000_t202" style="width:645;height:1215;left:705;position:absolute;top:15630" coordsize="21600,21600" filled="t" fillcolor="#5a5a5a" stroked="t" strokecolor="black">
                <v:stroke joinstyle="miter"/>
                <o:lock v:ext="edit" aspectratio="f"/>
                <v:textbox>
                  <w:txbxContent>
                    <w:p w14:paraId="1805061F"/>
                  </w:txbxContent>
                </v:textbox>
              </v:shape>
            </v:group>
          </w:pict>
        </mc:Fallback>
      </mc:AlternateConten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3" type="#_x0000_t75" alt="学科网 zxxk.com" style="width:0.75pt;height:0.75pt;margin-top:8.45pt;margin-left:351pt;position:absolute;z-index:251666432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42"/>
    <w:rsid w:val="00000451"/>
    <w:rsid w:val="0000125F"/>
    <w:rsid w:val="0000154A"/>
    <w:rsid w:val="0000163D"/>
    <w:rsid w:val="00002A1D"/>
    <w:rsid w:val="000042A8"/>
    <w:rsid w:val="00004BD7"/>
    <w:rsid w:val="000058DD"/>
    <w:rsid w:val="000063F2"/>
    <w:rsid w:val="000120CF"/>
    <w:rsid w:val="0001622A"/>
    <w:rsid w:val="000166EE"/>
    <w:rsid w:val="00016873"/>
    <w:rsid w:val="00023220"/>
    <w:rsid w:val="00024155"/>
    <w:rsid w:val="000253FC"/>
    <w:rsid w:val="000254E1"/>
    <w:rsid w:val="00030C5C"/>
    <w:rsid w:val="000315AF"/>
    <w:rsid w:val="00033092"/>
    <w:rsid w:val="000354A0"/>
    <w:rsid w:val="00037045"/>
    <w:rsid w:val="00040A7C"/>
    <w:rsid w:val="00042027"/>
    <w:rsid w:val="00043A89"/>
    <w:rsid w:val="00046A02"/>
    <w:rsid w:val="00050772"/>
    <w:rsid w:val="00050AF3"/>
    <w:rsid w:val="00050F73"/>
    <w:rsid w:val="00052927"/>
    <w:rsid w:val="00053DD1"/>
    <w:rsid w:val="00054690"/>
    <w:rsid w:val="00054798"/>
    <w:rsid w:val="00054F56"/>
    <w:rsid w:val="000552AA"/>
    <w:rsid w:val="00062EC6"/>
    <w:rsid w:val="00063899"/>
    <w:rsid w:val="000638D4"/>
    <w:rsid w:val="00065ABA"/>
    <w:rsid w:val="00066830"/>
    <w:rsid w:val="00070431"/>
    <w:rsid w:val="00071290"/>
    <w:rsid w:val="00073395"/>
    <w:rsid w:val="00073D6D"/>
    <w:rsid w:val="00073F57"/>
    <w:rsid w:val="000767D9"/>
    <w:rsid w:val="0007705C"/>
    <w:rsid w:val="00082C15"/>
    <w:rsid w:val="00083DBD"/>
    <w:rsid w:val="00086215"/>
    <w:rsid w:val="00087980"/>
    <w:rsid w:val="00092704"/>
    <w:rsid w:val="00093326"/>
    <w:rsid w:val="000935A1"/>
    <w:rsid w:val="00097048"/>
    <w:rsid w:val="000A0F7F"/>
    <w:rsid w:val="000A13AC"/>
    <w:rsid w:val="000A4B44"/>
    <w:rsid w:val="000A679A"/>
    <w:rsid w:val="000A7A68"/>
    <w:rsid w:val="000B2275"/>
    <w:rsid w:val="000B4F35"/>
    <w:rsid w:val="000B6018"/>
    <w:rsid w:val="000B6C7C"/>
    <w:rsid w:val="000C2AA7"/>
    <w:rsid w:val="000C6DEF"/>
    <w:rsid w:val="000D2ABE"/>
    <w:rsid w:val="000D630E"/>
    <w:rsid w:val="000D66D0"/>
    <w:rsid w:val="000D6FF2"/>
    <w:rsid w:val="000D70A5"/>
    <w:rsid w:val="000E0370"/>
    <w:rsid w:val="000E05AC"/>
    <w:rsid w:val="000E1DA7"/>
    <w:rsid w:val="000E4FF9"/>
    <w:rsid w:val="000E60AB"/>
    <w:rsid w:val="000E6AC4"/>
    <w:rsid w:val="000E7739"/>
    <w:rsid w:val="000E7A52"/>
    <w:rsid w:val="000F2C80"/>
    <w:rsid w:val="000F555B"/>
    <w:rsid w:val="000F63DA"/>
    <w:rsid w:val="000F7AC3"/>
    <w:rsid w:val="001026E3"/>
    <w:rsid w:val="00102E54"/>
    <w:rsid w:val="0010498F"/>
    <w:rsid w:val="00105A04"/>
    <w:rsid w:val="00111A0B"/>
    <w:rsid w:val="00112D98"/>
    <w:rsid w:val="00116A34"/>
    <w:rsid w:val="001175AD"/>
    <w:rsid w:val="00117A63"/>
    <w:rsid w:val="00123BDE"/>
    <w:rsid w:val="0012462A"/>
    <w:rsid w:val="00130740"/>
    <w:rsid w:val="0013112B"/>
    <w:rsid w:val="00133077"/>
    <w:rsid w:val="00133508"/>
    <w:rsid w:val="0013430D"/>
    <w:rsid w:val="00134334"/>
    <w:rsid w:val="0013779F"/>
    <w:rsid w:val="00137E3F"/>
    <w:rsid w:val="0014188C"/>
    <w:rsid w:val="00142502"/>
    <w:rsid w:val="00143092"/>
    <w:rsid w:val="00144CEC"/>
    <w:rsid w:val="00145671"/>
    <w:rsid w:val="0014731E"/>
    <w:rsid w:val="001475B7"/>
    <w:rsid w:val="001515B1"/>
    <w:rsid w:val="00151AF3"/>
    <w:rsid w:val="00152F66"/>
    <w:rsid w:val="001533AC"/>
    <w:rsid w:val="001559CE"/>
    <w:rsid w:val="00160CDB"/>
    <w:rsid w:val="00166B68"/>
    <w:rsid w:val="001700B1"/>
    <w:rsid w:val="001742BC"/>
    <w:rsid w:val="00175C6A"/>
    <w:rsid w:val="00177B2C"/>
    <w:rsid w:val="00182AFA"/>
    <w:rsid w:val="00183F20"/>
    <w:rsid w:val="00185344"/>
    <w:rsid w:val="00190D04"/>
    <w:rsid w:val="00194774"/>
    <w:rsid w:val="00194F72"/>
    <w:rsid w:val="00195AFE"/>
    <w:rsid w:val="00196026"/>
    <w:rsid w:val="001A0393"/>
    <w:rsid w:val="001A03E5"/>
    <w:rsid w:val="001A6899"/>
    <w:rsid w:val="001B0235"/>
    <w:rsid w:val="001B1C0B"/>
    <w:rsid w:val="001B20AC"/>
    <w:rsid w:val="001B2837"/>
    <w:rsid w:val="001B4068"/>
    <w:rsid w:val="001B48F3"/>
    <w:rsid w:val="001B4E4B"/>
    <w:rsid w:val="001B5906"/>
    <w:rsid w:val="001B5B6B"/>
    <w:rsid w:val="001B5B70"/>
    <w:rsid w:val="001B7752"/>
    <w:rsid w:val="001C2774"/>
    <w:rsid w:val="001C4B81"/>
    <w:rsid w:val="001C72B1"/>
    <w:rsid w:val="001D09A0"/>
    <w:rsid w:val="001E0D25"/>
    <w:rsid w:val="001E165B"/>
    <w:rsid w:val="001E17F7"/>
    <w:rsid w:val="001E29B6"/>
    <w:rsid w:val="001E4B29"/>
    <w:rsid w:val="001E505A"/>
    <w:rsid w:val="001E6969"/>
    <w:rsid w:val="001F0536"/>
    <w:rsid w:val="001F10D4"/>
    <w:rsid w:val="001F5CBE"/>
    <w:rsid w:val="001F6C12"/>
    <w:rsid w:val="001F7B25"/>
    <w:rsid w:val="00201D18"/>
    <w:rsid w:val="002034E8"/>
    <w:rsid w:val="00206717"/>
    <w:rsid w:val="00207590"/>
    <w:rsid w:val="002119FE"/>
    <w:rsid w:val="002128A0"/>
    <w:rsid w:val="002137C8"/>
    <w:rsid w:val="002161F7"/>
    <w:rsid w:val="00217036"/>
    <w:rsid w:val="00217256"/>
    <w:rsid w:val="0021747D"/>
    <w:rsid w:val="002202F0"/>
    <w:rsid w:val="002303B4"/>
    <w:rsid w:val="002315C6"/>
    <w:rsid w:val="00236004"/>
    <w:rsid w:val="0023700A"/>
    <w:rsid w:val="002407A5"/>
    <w:rsid w:val="002418FB"/>
    <w:rsid w:val="00242236"/>
    <w:rsid w:val="00242C46"/>
    <w:rsid w:val="00243CED"/>
    <w:rsid w:val="0024618F"/>
    <w:rsid w:val="0025123B"/>
    <w:rsid w:val="00252604"/>
    <w:rsid w:val="002527EC"/>
    <w:rsid w:val="00252DFA"/>
    <w:rsid w:val="0025354A"/>
    <w:rsid w:val="0025356D"/>
    <w:rsid w:val="0026001A"/>
    <w:rsid w:val="002620A9"/>
    <w:rsid w:val="00263C6A"/>
    <w:rsid w:val="00270F65"/>
    <w:rsid w:val="0027208C"/>
    <w:rsid w:val="002730FA"/>
    <w:rsid w:val="00273546"/>
    <w:rsid w:val="002746A4"/>
    <w:rsid w:val="0027546C"/>
    <w:rsid w:val="0027755A"/>
    <w:rsid w:val="002821EF"/>
    <w:rsid w:val="00283E22"/>
    <w:rsid w:val="00286A61"/>
    <w:rsid w:val="002875EB"/>
    <w:rsid w:val="00290BD6"/>
    <w:rsid w:val="00292D29"/>
    <w:rsid w:val="0029379F"/>
    <w:rsid w:val="00294023"/>
    <w:rsid w:val="00295522"/>
    <w:rsid w:val="00296276"/>
    <w:rsid w:val="002B14BF"/>
    <w:rsid w:val="002B46AB"/>
    <w:rsid w:val="002B4EF1"/>
    <w:rsid w:val="002C115B"/>
    <w:rsid w:val="002C28B8"/>
    <w:rsid w:val="002C2E88"/>
    <w:rsid w:val="002C45C3"/>
    <w:rsid w:val="002C4B55"/>
    <w:rsid w:val="002C4D1B"/>
    <w:rsid w:val="002C4E96"/>
    <w:rsid w:val="002C6021"/>
    <w:rsid w:val="002C715D"/>
    <w:rsid w:val="002D2228"/>
    <w:rsid w:val="002D38A2"/>
    <w:rsid w:val="002D3F3E"/>
    <w:rsid w:val="002D5335"/>
    <w:rsid w:val="002D63D5"/>
    <w:rsid w:val="002E00D5"/>
    <w:rsid w:val="002E0253"/>
    <w:rsid w:val="002E081B"/>
    <w:rsid w:val="002E1184"/>
    <w:rsid w:val="002E6714"/>
    <w:rsid w:val="002F6DA1"/>
    <w:rsid w:val="002F7B2E"/>
    <w:rsid w:val="00301066"/>
    <w:rsid w:val="00301254"/>
    <w:rsid w:val="00305D7D"/>
    <w:rsid w:val="003152CF"/>
    <w:rsid w:val="00321C9C"/>
    <w:rsid w:val="003224DC"/>
    <w:rsid w:val="003249AB"/>
    <w:rsid w:val="00330F09"/>
    <w:rsid w:val="003315E0"/>
    <w:rsid w:val="003333C7"/>
    <w:rsid w:val="00334809"/>
    <w:rsid w:val="00334A2C"/>
    <w:rsid w:val="00334B6B"/>
    <w:rsid w:val="0033510E"/>
    <w:rsid w:val="00336CD5"/>
    <w:rsid w:val="0033778D"/>
    <w:rsid w:val="0034177D"/>
    <w:rsid w:val="00341BBA"/>
    <w:rsid w:val="00341FB1"/>
    <w:rsid w:val="003463D9"/>
    <w:rsid w:val="0034683A"/>
    <w:rsid w:val="00347182"/>
    <w:rsid w:val="003473C2"/>
    <w:rsid w:val="0035016A"/>
    <w:rsid w:val="00351054"/>
    <w:rsid w:val="00355495"/>
    <w:rsid w:val="00355D57"/>
    <w:rsid w:val="00357ECE"/>
    <w:rsid w:val="00361682"/>
    <w:rsid w:val="0036392A"/>
    <w:rsid w:val="00365C61"/>
    <w:rsid w:val="00366E9E"/>
    <w:rsid w:val="00370659"/>
    <w:rsid w:val="00375ECF"/>
    <w:rsid w:val="00376B88"/>
    <w:rsid w:val="00383A17"/>
    <w:rsid w:val="0038637E"/>
    <w:rsid w:val="0039186E"/>
    <w:rsid w:val="00392152"/>
    <w:rsid w:val="003B3B99"/>
    <w:rsid w:val="003B3E91"/>
    <w:rsid w:val="003B4EF8"/>
    <w:rsid w:val="003B525E"/>
    <w:rsid w:val="003B5BB5"/>
    <w:rsid w:val="003B6848"/>
    <w:rsid w:val="003B6983"/>
    <w:rsid w:val="003C365B"/>
    <w:rsid w:val="003C463B"/>
    <w:rsid w:val="003C5080"/>
    <w:rsid w:val="003C5A5F"/>
    <w:rsid w:val="003D4378"/>
    <w:rsid w:val="003D5353"/>
    <w:rsid w:val="003E19FD"/>
    <w:rsid w:val="003E252C"/>
    <w:rsid w:val="003E46BD"/>
    <w:rsid w:val="003E6B41"/>
    <w:rsid w:val="003E6D96"/>
    <w:rsid w:val="003F0920"/>
    <w:rsid w:val="003F23FD"/>
    <w:rsid w:val="003F3203"/>
    <w:rsid w:val="003F4116"/>
    <w:rsid w:val="003F4F1B"/>
    <w:rsid w:val="003F549E"/>
    <w:rsid w:val="003F7544"/>
    <w:rsid w:val="00400480"/>
    <w:rsid w:val="0040225A"/>
    <w:rsid w:val="00410877"/>
    <w:rsid w:val="004114FA"/>
    <w:rsid w:val="00411937"/>
    <w:rsid w:val="00412CBC"/>
    <w:rsid w:val="0041394D"/>
    <w:rsid w:val="00414A46"/>
    <w:rsid w:val="004151FC"/>
    <w:rsid w:val="00415943"/>
    <w:rsid w:val="004179A1"/>
    <w:rsid w:val="00422542"/>
    <w:rsid w:val="00422A86"/>
    <w:rsid w:val="0042668F"/>
    <w:rsid w:val="00427CBE"/>
    <w:rsid w:val="004300C5"/>
    <w:rsid w:val="00431AF0"/>
    <w:rsid w:val="00435AB4"/>
    <w:rsid w:val="00436FD3"/>
    <w:rsid w:val="004373CF"/>
    <w:rsid w:val="00437F0F"/>
    <w:rsid w:val="004413A7"/>
    <w:rsid w:val="004433E0"/>
    <w:rsid w:val="00444C99"/>
    <w:rsid w:val="00447010"/>
    <w:rsid w:val="00450BD2"/>
    <w:rsid w:val="0045236B"/>
    <w:rsid w:val="004556AD"/>
    <w:rsid w:val="00456ADC"/>
    <w:rsid w:val="00457221"/>
    <w:rsid w:val="004572D0"/>
    <w:rsid w:val="00457E96"/>
    <w:rsid w:val="00467932"/>
    <w:rsid w:val="004702F0"/>
    <w:rsid w:val="00470D20"/>
    <w:rsid w:val="004710CB"/>
    <w:rsid w:val="004717B1"/>
    <w:rsid w:val="00471BC0"/>
    <w:rsid w:val="00471FCB"/>
    <w:rsid w:val="00472731"/>
    <w:rsid w:val="00472D69"/>
    <w:rsid w:val="00476EA5"/>
    <w:rsid w:val="004771DB"/>
    <w:rsid w:val="004774A7"/>
    <w:rsid w:val="00481D5E"/>
    <w:rsid w:val="00482145"/>
    <w:rsid w:val="0048270F"/>
    <w:rsid w:val="004828B6"/>
    <w:rsid w:val="004834FF"/>
    <w:rsid w:val="00484AD7"/>
    <w:rsid w:val="0048602E"/>
    <w:rsid w:val="0049080A"/>
    <w:rsid w:val="00493BA9"/>
    <w:rsid w:val="004946C8"/>
    <w:rsid w:val="00495F3D"/>
    <w:rsid w:val="004A0552"/>
    <w:rsid w:val="004A3E39"/>
    <w:rsid w:val="004A4F25"/>
    <w:rsid w:val="004B16C3"/>
    <w:rsid w:val="004B3B08"/>
    <w:rsid w:val="004B49BC"/>
    <w:rsid w:val="004B4BA7"/>
    <w:rsid w:val="004B5911"/>
    <w:rsid w:val="004B6372"/>
    <w:rsid w:val="004B652F"/>
    <w:rsid w:val="004C0B3A"/>
    <w:rsid w:val="004C3204"/>
    <w:rsid w:val="004C4CFF"/>
    <w:rsid w:val="004C56C9"/>
    <w:rsid w:val="004C5E29"/>
    <w:rsid w:val="004C6286"/>
    <w:rsid w:val="004C69D0"/>
    <w:rsid w:val="004D1A38"/>
    <w:rsid w:val="004D1D0C"/>
    <w:rsid w:val="004D3895"/>
    <w:rsid w:val="004D3E31"/>
    <w:rsid w:val="004D475E"/>
    <w:rsid w:val="004D57EF"/>
    <w:rsid w:val="004D6F40"/>
    <w:rsid w:val="004E48CC"/>
    <w:rsid w:val="004E4DDE"/>
    <w:rsid w:val="004E5293"/>
    <w:rsid w:val="004E5863"/>
    <w:rsid w:val="004E6418"/>
    <w:rsid w:val="004E75BC"/>
    <w:rsid w:val="004F1249"/>
    <w:rsid w:val="004F420C"/>
    <w:rsid w:val="004F6A9F"/>
    <w:rsid w:val="005002CF"/>
    <w:rsid w:val="005020B1"/>
    <w:rsid w:val="005028CE"/>
    <w:rsid w:val="00505315"/>
    <w:rsid w:val="00505CE1"/>
    <w:rsid w:val="005079D2"/>
    <w:rsid w:val="00510E54"/>
    <w:rsid w:val="005135E3"/>
    <w:rsid w:val="005139DF"/>
    <w:rsid w:val="00514CA0"/>
    <w:rsid w:val="00514E88"/>
    <w:rsid w:val="005154E3"/>
    <w:rsid w:val="00515A2C"/>
    <w:rsid w:val="00516894"/>
    <w:rsid w:val="00516D52"/>
    <w:rsid w:val="005202BC"/>
    <w:rsid w:val="00520AB1"/>
    <w:rsid w:val="00521D8E"/>
    <w:rsid w:val="00523AA3"/>
    <w:rsid w:val="00523B19"/>
    <w:rsid w:val="005269ED"/>
    <w:rsid w:val="005308E3"/>
    <w:rsid w:val="0053224B"/>
    <w:rsid w:val="00540342"/>
    <w:rsid w:val="00542BF1"/>
    <w:rsid w:val="00543C12"/>
    <w:rsid w:val="00544A8B"/>
    <w:rsid w:val="00551040"/>
    <w:rsid w:val="005529D2"/>
    <w:rsid w:val="005538C6"/>
    <w:rsid w:val="005552C4"/>
    <w:rsid w:val="0055613F"/>
    <w:rsid w:val="00556607"/>
    <w:rsid w:val="005608DD"/>
    <w:rsid w:val="0056172C"/>
    <w:rsid w:val="005620CA"/>
    <w:rsid w:val="0056214D"/>
    <w:rsid w:val="00562F19"/>
    <w:rsid w:val="00563A12"/>
    <w:rsid w:val="00564545"/>
    <w:rsid w:val="0056460E"/>
    <w:rsid w:val="00567830"/>
    <w:rsid w:val="00570B81"/>
    <w:rsid w:val="00572D5B"/>
    <w:rsid w:val="00576E15"/>
    <w:rsid w:val="00582027"/>
    <w:rsid w:val="00582F89"/>
    <w:rsid w:val="0058353C"/>
    <w:rsid w:val="00583FA0"/>
    <w:rsid w:val="005917D8"/>
    <w:rsid w:val="00593194"/>
    <w:rsid w:val="00594903"/>
    <w:rsid w:val="00595BD1"/>
    <w:rsid w:val="00595D2F"/>
    <w:rsid w:val="00595ECD"/>
    <w:rsid w:val="0059685F"/>
    <w:rsid w:val="005A568D"/>
    <w:rsid w:val="005A5726"/>
    <w:rsid w:val="005A6165"/>
    <w:rsid w:val="005A66FA"/>
    <w:rsid w:val="005A71F8"/>
    <w:rsid w:val="005B05A3"/>
    <w:rsid w:val="005B1E71"/>
    <w:rsid w:val="005B3C2A"/>
    <w:rsid w:val="005B4D0A"/>
    <w:rsid w:val="005B6CD4"/>
    <w:rsid w:val="005C3D4A"/>
    <w:rsid w:val="005C4023"/>
    <w:rsid w:val="005C4CE6"/>
    <w:rsid w:val="005D1037"/>
    <w:rsid w:val="005D2978"/>
    <w:rsid w:val="005D5AFF"/>
    <w:rsid w:val="005D6978"/>
    <w:rsid w:val="005D7CD8"/>
    <w:rsid w:val="005E2457"/>
    <w:rsid w:val="005E27F6"/>
    <w:rsid w:val="005E4474"/>
    <w:rsid w:val="005E48A0"/>
    <w:rsid w:val="005E5347"/>
    <w:rsid w:val="005E6898"/>
    <w:rsid w:val="005F0CA4"/>
    <w:rsid w:val="005F0EEF"/>
    <w:rsid w:val="005F4A2B"/>
    <w:rsid w:val="005F4D2B"/>
    <w:rsid w:val="005F5F5F"/>
    <w:rsid w:val="00600DC9"/>
    <w:rsid w:val="00602471"/>
    <w:rsid w:val="00604A47"/>
    <w:rsid w:val="00605698"/>
    <w:rsid w:val="00605D8F"/>
    <w:rsid w:val="006069E3"/>
    <w:rsid w:val="006074B4"/>
    <w:rsid w:val="00607C72"/>
    <w:rsid w:val="0061117E"/>
    <w:rsid w:val="00611F69"/>
    <w:rsid w:val="00612B60"/>
    <w:rsid w:val="006149E0"/>
    <w:rsid w:val="00616C2B"/>
    <w:rsid w:val="00617771"/>
    <w:rsid w:val="00620387"/>
    <w:rsid w:val="006236A9"/>
    <w:rsid w:val="006279E2"/>
    <w:rsid w:val="00627D39"/>
    <w:rsid w:val="00632317"/>
    <w:rsid w:val="006351EB"/>
    <w:rsid w:val="006376E4"/>
    <w:rsid w:val="0064276A"/>
    <w:rsid w:val="00642F36"/>
    <w:rsid w:val="00645027"/>
    <w:rsid w:val="006472F6"/>
    <w:rsid w:val="00650571"/>
    <w:rsid w:val="00650FF8"/>
    <w:rsid w:val="00652140"/>
    <w:rsid w:val="00653B7B"/>
    <w:rsid w:val="00655602"/>
    <w:rsid w:val="00656527"/>
    <w:rsid w:val="006610B3"/>
    <w:rsid w:val="00661294"/>
    <w:rsid w:val="0066197B"/>
    <w:rsid w:val="00667B00"/>
    <w:rsid w:val="00670733"/>
    <w:rsid w:val="00672513"/>
    <w:rsid w:val="0067494C"/>
    <w:rsid w:val="00674B0C"/>
    <w:rsid w:val="006757B5"/>
    <w:rsid w:val="00676AFA"/>
    <w:rsid w:val="00683D45"/>
    <w:rsid w:val="00684A1F"/>
    <w:rsid w:val="0068598F"/>
    <w:rsid w:val="00686195"/>
    <w:rsid w:val="006876D9"/>
    <w:rsid w:val="00687F96"/>
    <w:rsid w:val="006927C7"/>
    <w:rsid w:val="006930CB"/>
    <w:rsid w:val="006934B8"/>
    <w:rsid w:val="00695EFF"/>
    <w:rsid w:val="00697846"/>
    <w:rsid w:val="006A0464"/>
    <w:rsid w:val="006A56F6"/>
    <w:rsid w:val="006A5817"/>
    <w:rsid w:val="006A7BA0"/>
    <w:rsid w:val="006B5192"/>
    <w:rsid w:val="006B616D"/>
    <w:rsid w:val="006C2A2F"/>
    <w:rsid w:val="006C2CE4"/>
    <w:rsid w:val="006C5CD4"/>
    <w:rsid w:val="006C7856"/>
    <w:rsid w:val="006C7F8E"/>
    <w:rsid w:val="006D08FA"/>
    <w:rsid w:val="006D208F"/>
    <w:rsid w:val="006D3B2D"/>
    <w:rsid w:val="006D3E5E"/>
    <w:rsid w:val="006D3E9F"/>
    <w:rsid w:val="006D3F6E"/>
    <w:rsid w:val="006D62E4"/>
    <w:rsid w:val="006D7750"/>
    <w:rsid w:val="006E0143"/>
    <w:rsid w:val="006E101C"/>
    <w:rsid w:val="006E17E6"/>
    <w:rsid w:val="006E18F8"/>
    <w:rsid w:val="006E1DE1"/>
    <w:rsid w:val="006E2169"/>
    <w:rsid w:val="006E3A31"/>
    <w:rsid w:val="006E524D"/>
    <w:rsid w:val="006E62AD"/>
    <w:rsid w:val="006E6672"/>
    <w:rsid w:val="006E6855"/>
    <w:rsid w:val="006F1D6D"/>
    <w:rsid w:val="006F5D98"/>
    <w:rsid w:val="007047DE"/>
    <w:rsid w:val="00705053"/>
    <w:rsid w:val="00706B2A"/>
    <w:rsid w:val="0070702C"/>
    <w:rsid w:val="0070770A"/>
    <w:rsid w:val="007110EB"/>
    <w:rsid w:val="00711635"/>
    <w:rsid w:val="00714A59"/>
    <w:rsid w:val="00715D9E"/>
    <w:rsid w:val="007208DA"/>
    <w:rsid w:val="00720DF8"/>
    <w:rsid w:val="00723CB4"/>
    <w:rsid w:val="00724850"/>
    <w:rsid w:val="00724B0E"/>
    <w:rsid w:val="00724E08"/>
    <w:rsid w:val="00731265"/>
    <w:rsid w:val="0073334E"/>
    <w:rsid w:val="007375C6"/>
    <w:rsid w:val="00737BC4"/>
    <w:rsid w:val="00740D04"/>
    <w:rsid w:val="007455BF"/>
    <w:rsid w:val="00746081"/>
    <w:rsid w:val="00747721"/>
    <w:rsid w:val="00747A95"/>
    <w:rsid w:val="007533A9"/>
    <w:rsid w:val="00753479"/>
    <w:rsid w:val="00756662"/>
    <w:rsid w:val="00756E70"/>
    <w:rsid w:val="007576DB"/>
    <w:rsid w:val="00765EAD"/>
    <w:rsid w:val="00766824"/>
    <w:rsid w:val="007703DB"/>
    <w:rsid w:val="00770E9C"/>
    <w:rsid w:val="00771BED"/>
    <w:rsid w:val="007720F1"/>
    <w:rsid w:val="007720F3"/>
    <w:rsid w:val="00772581"/>
    <w:rsid w:val="00775015"/>
    <w:rsid w:val="00776939"/>
    <w:rsid w:val="007775D3"/>
    <w:rsid w:val="00777B57"/>
    <w:rsid w:val="00777DA7"/>
    <w:rsid w:val="00780A22"/>
    <w:rsid w:val="0078269A"/>
    <w:rsid w:val="00782B28"/>
    <w:rsid w:val="00785154"/>
    <w:rsid w:val="007863F6"/>
    <w:rsid w:val="007874C0"/>
    <w:rsid w:val="00787C6A"/>
    <w:rsid w:val="00791D0A"/>
    <w:rsid w:val="00793203"/>
    <w:rsid w:val="007947D6"/>
    <w:rsid w:val="007967F0"/>
    <w:rsid w:val="007A0467"/>
    <w:rsid w:val="007A1324"/>
    <w:rsid w:val="007A3058"/>
    <w:rsid w:val="007A3ED0"/>
    <w:rsid w:val="007A5B90"/>
    <w:rsid w:val="007A5FF5"/>
    <w:rsid w:val="007B16A0"/>
    <w:rsid w:val="007B1775"/>
    <w:rsid w:val="007B5645"/>
    <w:rsid w:val="007B6A26"/>
    <w:rsid w:val="007B6EDB"/>
    <w:rsid w:val="007C0F2C"/>
    <w:rsid w:val="007C2049"/>
    <w:rsid w:val="007C56B1"/>
    <w:rsid w:val="007C6777"/>
    <w:rsid w:val="007D326B"/>
    <w:rsid w:val="007D33A8"/>
    <w:rsid w:val="007D65E1"/>
    <w:rsid w:val="007E760F"/>
    <w:rsid w:val="007F0B19"/>
    <w:rsid w:val="007F0F7D"/>
    <w:rsid w:val="007F15B0"/>
    <w:rsid w:val="007F26C1"/>
    <w:rsid w:val="007F347E"/>
    <w:rsid w:val="007F51D8"/>
    <w:rsid w:val="007F5C79"/>
    <w:rsid w:val="007F775D"/>
    <w:rsid w:val="008009ED"/>
    <w:rsid w:val="00801F09"/>
    <w:rsid w:val="00802185"/>
    <w:rsid w:val="0080229B"/>
    <w:rsid w:val="00803071"/>
    <w:rsid w:val="0080553B"/>
    <w:rsid w:val="00806BC0"/>
    <w:rsid w:val="00812E5D"/>
    <w:rsid w:val="0081379E"/>
    <w:rsid w:val="0081387C"/>
    <w:rsid w:val="00822139"/>
    <w:rsid w:val="008221CD"/>
    <w:rsid w:val="0082288C"/>
    <w:rsid w:val="008236F8"/>
    <w:rsid w:val="0082468A"/>
    <w:rsid w:val="00825EE6"/>
    <w:rsid w:val="0082612B"/>
    <w:rsid w:val="00831EA7"/>
    <w:rsid w:val="008341D0"/>
    <w:rsid w:val="008346A3"/>
    <w:rsid w:val="00836EE7"/>
    <w:rsid w:val="00837A25"/>
    <w:rsid w:val="00840FAF"/>
    <w:rsid w:val="0084227B"/>
    <w:rsid w:val="00843B58"/>
    <w:rsid w:val="00844E18"/>
    <w:rsid w:val="00851E8A"/>
    <w:rsid w:val="00852FC6"/>
    <w:rsid w:val="00855666"/>
    <w:rsid w:val="00855950"/>
    <w:rsid w:val="008559EF"/>
    <w:rsid w:val="008579F6"/>
    <w:rsid w:val="00857F6A"/>
    <w:rsid w:val="008606A7"/>
    <w:rsid w:val="00862929"/>
    <w:rsid w:val="00864A46"/>
    <w:rsid w:val="00867E62"/>
    <w:rsid w:val="00880B11"/>
    <w:rsid w:val="0088309A"/>
    <w:rsid w:val="00886CD0"/>
    <w:rsid w:val="0088712D"/>
    <w:rsid w:val="00887B38"/>
    <w:rsid w:val="008902BF"/>
    <w:rsid w:val="00890477"/>
    <w:rsid w:val="00892065"/>
    <w:rsid w:val="008930AA"/>
    <w:rsid w:val="00896990"/>
    <w:rsid w:val="008A1A8A"/>
    <w:rsid w:val="008A1E2F"/>
    <w:rsid w:val="008A288E"/>
    <w:rsid w:val="008A362D"/>
    <w:rsid w:val="008A66CB"/>
    <w:rsid w:val="008B1C57"/>
    <w:rsid w:val="008B30BB"/>
    <w:rsid w:val="008B539E"/>
    <w:rsid w:val="008B61CE"/>
    <w:rsid w:val="008B6B4F"/>
    <w:rsid w:val="008C189A"/>
    <w:rsid w:val="008C2304"/>
    <w:rsid w:val="008C27F7"/>
    <w:rsid w:val="008C76AC"/>
    <w:rsid w:val="008D284C"/>
    <w:rsid w:val="008E2AA7"/>
    <w:rsid w:val="008E3C32"/>
    <w:rsid w:val="008E6F6C"/>
    <w:rsid w:val="008E7AE4"/>
    <w:rsid w:val="008F09C8"/>
    <w:rsid w:val="008F1A9C"/>
    <w:rsid w:val="008F4914"/>
    <w:rsid w:val="008F5A2A"/>
    <w:rsid w:val="008F659C"/>
    <w:rsid w:val="008F7A9B"/>
    <w:rsid w:val="008F7AA7"/>
    <w:rsid w:val="00900514"/>
    <w:rsid w:val="00901982"/>
    <w:rsid w:val="00906982"/>
    <w:rsid w:val="00910BA6"/>
    <w:rsid w:val="00915796"/>
    <w:rsid w:val="009175F2"/>
    <w:rsid w:val="009209C5"/>
    <w:rsid w:val="00921DF6"/>
    <w:rsid w:val="009221B7"/>
    <w:rsid w:val="00923708"/>
    <w:rsid w:val="0092496A"/>
    <w:rsid w:val="00926A02"/>
    <w:rsid w:val="009278D4"/>
    <w:rsid w:val="00934F4E"/>
    <w:rsid w:val="0093793B"/>
    <w:rsid w:val="00940893"/>
    <w:rsid w:val="00942F8C"/>
    <w:rsid w:val="00943CB2"/>
    <w:rsid w:val="00945A62"/>
    <w:rsid w:val="00950336"/>
    <w:rsid w:val="009504F0"/>
    <w:rsid w:val="00950CFE"/>
    <w:rsid w:val="00951413"/>
    <w:rsid w:val="00960DBA"/>
    <w:rsid w:val="00960E36"/>
    <w:rsid w:val="00961716"/>
    <w:rsid w:val="0096261E"/>
    <w:rsid w:val="00962656"/>
    <w:rsid w:val="00962776"/>
    <w:rsid w:val="00962857"/>
    <w:rsid w:val="00963E95"/>
    <w:rsid w:val="00965E7A"/>
    <w:rsid w:val="00966E13"/>
    <w:rsid w:val="00967FD0"/>
    <w:rsid w:val="00970F26"/>
    <w:rsid w:val="00971438"/>
    <w:rsid w:val="009726BB"/>
    <w:rsid w:val="009812D4"/>
    <w:rsid w:val="00981B07"/>
    <w:rsid w:val="009877CA"/>
    <w:rsid w:val="009911C5"/>
    <w:rsid w:val="00991260"/>
    <w:rsid w:val="00991BD5"/>
    <w:rsid w:val="0099207D"/>
    <w:rsid w:val="00992806"/>
    <w:rsid w:val="009933BC"/>
    <w:rsid w:val="00993513"/>
    <w:rsid w:val="00994A32"/>
    <w:rsid w:val="00996F31"/>
    <w:rsid w:val="00997074"/>
    <w:rsid w:val="009971E9"/>
    <w:rsid w:val="009A1584"/>
    <w:rsid w:val="009A185C"/>
    <w:rsid w:val="009A2D21"/>
    <w:rsid w:val="009A3280"/>
    <w:rsid w:val="009A3412"/>
    <w:rsid w:val="009A5C61"/>
    <w:rsid w:val="009A614A"/>
    <w:rsid w:val="009B1F39"/>
    <w:rsid w:val="009B1F64"/>
    <w:rsid w:val="009B38F0"/>
    <w:rsid w:val="009B63DD"/>
    <w:rsid w:val="009C3ED4"/>
    <w:rsid w:val="009C4986"/>
    <w:rsid w:val="009C4C34"/>
    <w:rsid w:val="009C76A7"/>
    <w:rsid w:val="009C76C0"/>
    <w:rsid w:val="009C7F82"/>
    <w:rsid w:val="009D0CA1"/>
    <w:rsid w:val="009D3612"/>
    <w:rsid w:val="009D39E5"/>
    <w:rsid w:val="009D6DFD"/>
    <w:rsid w:val="009F1266"/>
    <w:rsid w:val="00A004EC"/>
    <w:rsid w:val="00A02ED9"/>
    <w:rsid w:val="00A05393"/>
    <w:rsid w:val="00A060BB"/>
    <w:rsid w:val="00A06F2E"/>
    <w:rsid w:val="00A06FCF"/>
    <w:rsid w:val="00A157B7"/>
    <w:rsid w:val="00A15B0C"/>
    <w:rsid w:val="00A15EA9"/>
    <w:rsid w:val="00A2001B"/>
    <w:rsid w:val="00A22418"/>
    <w:rsid w:val="00A24772"/>
    <w:rsid w:val="00A272C2"/>
    <w:rsid w:val="00A32CD6"/>
    <w:rsid w:val="00A35905"/>
    <w:rsid w:val="00A36769"/>
    <w:rsid w:val="00A379D5"/>
    <w:rsid w:val="00A409B5"/>
    <w:rsid w:val="00A40A56"/>
    <w:rsid w:val="00A4206A"/>
    <w:rsid w:val="00A42AB5"/>
    <w:rsid w:val="00A42DC1"/>
    <w:rsid w:val="00A440B2"/>
    <w:rsid w:val="00A4666F"/>
    <w:rsid w:val="00A5651A"/>
    <w:rsid w:val="00A56ECB"/>
    <w:rsid w:val="00A578CF"/>
    <w:rsid w:val="00A57A9A"/>
    <w:rsid w:val="00A61B90"/>
    <w:rsid w:val="00A61E80"/>
    <w:rsid w:val="00A63633"/>
    <w:rsid w:val="00A701C0"/>
    <w:rsid w:val="00A71296"/>
    <w:rsid w:val="00A7344B"/>
    <w:rsid w:val="00A73565"/>
    <w:rsid w:val="00A73F13"/>
    <w:rsid w:val="00A74CEF"/>
    <w:rsid w:val="00A760C3"/>
    <w:rsid w:val="00A805FF"/>
    <w:rsid w:val="00A92DC0"/>
    <w:rsid w:val="00A9323D"/>
    <w:rsid w:val="00A934A7"/>
    <w:rsid w:val="00A94EE4"/>
    <w:rsid w:val="00A955C8"/>
    <w:rsid w:val="00A9582D"/>
    <w:rsid w:val="00A96F9F"/>
    <w:rsid w:val="00AA29CB"/>
    <w:rsid w:val="00AA6D27"/>
    <w:rsid w:val="00AB00F6"/>
    <w:rsid w:val="00AB1DF9"/>
    <w:rsid w:val="00AB7E4F"/>
    <w:rsid w:val="00AC0BC0"/>
    <w:rsid w:val="00AC132B"/>
    <w:rsid w:val="00AC1A5E"/>
    <w:rsid w:val="00AC32E0"/>
    <w:rsid w:val="00AC5B21"/>
    <w:rsid w:val="00AC77CA"/>
    <w:rsid w:val="00AD0850"/>
    <w:rsid w:val="00AD26DB"/>
    <w:rsid w:val="00AD372B"/>
    <w:rsid w:val="00AD6BB2"/>
    <w:rsid w:val="00AD7078"/>
    <w:rsid w:val="00AD7CEA"/>
    <w:rsid w:val="00AE08E5"/>
    <w:rsid w:val="00AE0AD4"/>
    <w:rsid w:val="00AE0EF8"/>
    <w:rsid w:val="00AE1307"/>
    <w:rsid w:val="00AE319E"/>
    <w:rsid w:val="00AE3CBC"/>
    <w:rsid w:val="00AE57DF"/>
    <w:rsid w:val="00AE76BA"/>
    <w:rsid w:val="00AF367B"/>
    <w:rsid w:val="00B01DC3"/>
    <w:rsid w:val="00B05E00"/>
    <w:rsid w:val="00B05F51"/>
    <w:rsid w:val="00B12ACC"/>
    <w:rsid w:val="00B12B67"/>
    <w:rsid w:val="00B12B9B"/>
    <w:rsid w:val="00B12BB2"/>
    <w:rsid w:val="00B1353E"/>
    <w:rsid w:val="00B15E59"/>
    <w:rsid w:val="00B160C8"/>
    <w:rsid w:val="00B23998"/>
    <w:rsid w:val="00B25744"/>
    <w:rsid w:val="00B25D4F"/>
    <w:rsid w:val="00B265AC"/>
    <w:rsid w:val="00B275FB"/>
    <w:rsid w:val="00B27DD6"/>
    <w:rsid w:val="00B30A65"/>
    <w:rsid w:val="00B35115"/>
    <w:rsid w:val="00B364E2"/>
    <w:rsid w:val="00B37A88"/>
    <w:rsid w:val="00B40793"/>
    <w:rsid w:val="00B43334"/>
    <w:rsid w:val="00B43E7E"/>
    <w:rsid w:val="00B47264"/>
    <w:rsid w:val="00B52C9C"/>
    <w:rsid w:val="00B536EE"/>
    <w:rsid w:val="00B537BF"/>
    <w:rsid w:val="00B566E2"/>
    <w:rsid w:val="00B60249"/>
    <w:rsid w:val="00B615B2"/>
    <w:rsid w:val="00B658D5"/>
    <w:rsid w:val="00B67207"/>
    <w:rsid w:val="00B70F87"/>
    <w:rsid w:val="00B716C3"/>
    <w:rsid w:val="00B72EE0"/>
    <w:rsid w:val="00B73043"/>
    <w:rsid w:val="00B74148"/>
    <w:rsid w:val="00B76542"/>
    <w:rsid w:val="00B770F6"/>
    <w:rsid w:val="00B7757E"/>
    <w:rsid w:val="00B80298"/>
    <w:rsid w:val="00B80AD9"/>
    <w:rsid w:val="00B84315"/>
    <w:rsid w:val="00B85E42"/>
    <w:rsid w:val="00B87876"/>
    <w:rsid w:val="00B90B8A"/>
    <w:rsid w:val="00B95373"/>
    <w:rsid w:val="00B95920"/>
    <w:rsid w:val="00BA0169"/>
    <w:rsid w:val="00BA01C0"/>
    <w:rsid w:val="00BA0FB4"/>
    <w:rsid w:val="00BA3C59"/>
    <w:rsid w:val="00BA6551"/>
    <w:rsid w:val="00BA6EDE"/>
    <w:rsid w:val="00BB09EA"/>
    <w:rsid w:val="00BB1C0E"/>
    <w:rsid w:val="00BB4D48"/>
    <w:rsid w:val="00BB5F1D"/>
    <w:rsid w:val="00BB5FAC"/>
    <w:rsid w:val="00BB76AA"/>
    <w:rsid w:val="00BB77C7"/>
    <w:rsid w:val="00BC0C2E"/>
    <w:rsid w:val="00BC1C03"/>
    <w:rsid w:val="00BC2A7D"/>
    <w:rsid w:val="00BC3376"/>
    <w:rsid w:val="00BC3C84"/>
    <w:rsid w:val="00BC48D1"/>
    <w:rsid w:val="00BC5EB8"/>
    <w:rsid w:val="00BC70E9"/>
    <w:rsid w:val="00BC76A0"/>
    <w:rsid w:val="00BC7C7F"/>
    <w:rsid w:val="00BC7E41"/>
    <w:rsid w:val="00BD3779"/>
    <w:rsid w:val="00BD4B73"/>
    <w:rsid w:val="00BD52DB"/>
    <w:rsid w:val="00BE1652"/>
    <w:rsid w:val="00BE3AC1"/>
    <w:rsid w:val="00BE3E32"/>
    <w:rsid w:val="00BE792B"/>
    <w:rsid w:val="00BF1116"/>
    <w:rsid w:val="00BF206F"/>
    <w:rsid w:val="00BF2CBE"/>
    <w:rsid w:val="00BF3C3F"/>
    <w:rsid w:val="00BF3E83"/>
    <w:rsid w:val="00C0012E"/>
    <w:rsid w:val="00C0175A"/>
    <w:rsid w:val="00C0183F"/>
    <w:rsid w:val="00C0249F"/>
    <w:rsid w:val="00C024C9"/>
    <w:rsid w:val="00C02FC6"/>
    <w:rsid w:val="00C03EF5"/>
    <w:rsid w:val="00C041D2"/>
    <w:rsid w:val="00C04A55"/>
    <w:rsid w:val="00C04D5E"/>
    <w:rsid w:val="00C04EFE"/>
    <w:rsid w:val="00C1056D"/>
    <w:rsid w:val="00C10928"/>
    <w:rsid w:val="00C120DE"/>
    <w:rsid w:val="00C156F0"/>
    <w:rsid w:val="00C160B6"/>
    <w:rsid w:val="00C16689"/>
    <w:rsid w:val="00C216A0"/>
    <w:rsid w:val="00C2215A"/>
    <w:rsid w:val="00C22DDF"/>
    <w:rsid w:val="00C3080A"/>
    <w:rsid w:val="00C319FD"/>
    <w:rsid w:val="00C32241"/>
    <w:rsid w:val="00C323D3"/>
    <w:rsid w:val="00C338BB"/>
    <w:rsid w:val="00C461A3"/>
    <w:rsid w:val="00C461D4"/>
    <w:rsid w:val="00C50A29"/>
    <w:rsid w:val="00C50EBF"/>
    <w:rsid w:val="00C52981"/>
    <w:rsid w:val="00C52D37"/>
    <w:rsid w:val="00C54EC3"/>
    <w:rsid w:val="00C550D5"/>
    <w:rsid w:val="00C56115"/>
    <w:rsid w:val="00C56AFA"/>
    <w:rsid w:val="00C57A74"/>
    <w:rsid w:val="00C61955"/>
    <w:rsid w:val="00C61A1A"/>
    <w:rsid w:val="00C62507"/>
    <w:rsid w:val="00C62EBF"/>
    <w:rsid w:val="00C63384"/>
    <w:rsid w:val="00C6365D"/>
    <w:rsid w:val="00C63CC2"/>
    <w:rsid w:val="00C657B7"/>
    <w:rsid w:val="00C65DC8"/>
    <w:rsid w:val="00C6626E"/>
    <w:rsid w:val="00C67FDE"/>
    <w:rsid w:val="00C70F32"/>
    <w:rsid w:val="00C74788"/>
    <w:rsid w:val="00C75236"/>
    <w:rsid w:val="00C77645"/>
    <w:rsid w:val="00C802CD"/>
    <w:rsid w:val="00C80F2D"/>
    <w:rsid w:val="00C82061"/>
    <w:rsid w:val="00C83BC7"/>
    <w:rsid w:val="00C84CEF"/>
    <w:rsid w:val="00C8502C"/>
    <w:rsid w:val="00C8527B"/>
    <w:rsid w:val="00C85D7B"/>
    <w:rsid w:val="00C86DEB"/>
    <w:rsid w:val="00C90AD3"/>
    <w:rsid w:val="00C90DA5"/>
    <w:rsid w:val="00C91271"/>
    <w:rsid w:val="00C926E3"/>
    <w:rsid w:val="00C92A0E"/>
    <w:rsid w:val="00C93F45"/>
    <w:rsid w:val="00C94D2D"/>
    <w:rsid w:val="00CA36E1"/>
    <w:rsid w:val="00CA4E35"/>
    <w:rsid w:val="00CA5DE9"/>
    <w:rsid w:val="00CA6726"/>
    <w:rsid w:val="00CB30E3"/>
    <w:rsid w:val="00CB4B21"/>
    <w:rsid w:val="00CB51E2"/>
    <w:rsid w:val="00CC001A"/>
    <w:rsid w:val="00CC01F9"/>
    <w:rsid w:val="00CC38BC"/>
    <w:rsid w:val="00CC40ED"/>
    <w:rsid w:val="00CC571C"/>
    <w:rsid w:val="00CC6BA9"/>
    <w:rsid w:val="00CC7B55"/>
    <w:rsid w:val="00CC7DFE"/>
    <w:rsid w:val="00CD1759"/>
    <w:rsid w:val="00CD1848"/>
    <w:rsid w:val="00CD2FF1"/>
    <w:rsid w:val="00CD5482"/>
    <w:rsid w:val="00CD6401"/>
    <w:rsid w:val="00CD735F"/>
    <w:rsid w:val="00CE006F"/>
    <w:rsid w:val="00CE020A"/>
    <w:rsid w:val="00CE223B"/>
    <w:rsid w:val="00CE2B17"/>
    <w:rsid w:val="00CE374D"/>
    <w:rsid w:val="00CE3B93"/>
    <w:rsid w:val="00CE4F25"/>
    <w:rsid w:val="00CE58ED"/>
    <w:rsid w:val="00CE67DA"/>
    <w:rsid w:val="00CE758F"/>
    <w:rsid w:val="00CE7B50"/>
    <w:rsid w:val="00CF1365"/>
    <w:rsid w:val="00CF236B"/>
    <w:rsid w:val="00CF240B"/>
    <w:rsid w:val="00CF336B"/>
    <w:rsid w:val="00CF3B75"/>
    <w:rsid w:val="00CF54DC"/>
    <w:rsid w:val="00CF74D4"/>
    <w:rsid w:val="00CF7B40"/>
    <w:rsid w:val="00CF7FB6"/>
    <w:rsid w:val="00D01755"/>
    <w:rsid w:val="00D02ADC"/>
    <w:rsid w:val="00D049D9"/>
    <w:rsid w:val="00D05B4B"/>
    <w:rsid w:val="00D063C2"/>
    <w:rsid w:val="00D06733"/>
    <w:rsid w:val="00D0737D"/>
    <w:rsid w:val="00D10BEE"/>
    <w:rsid w:val="00D114FA"/>
    <w:rsid w:val="00D11C9E"/>
    <w:rsid w:val="00D1308C"/>
    <w:rsid w:val="00D14B0C"/>
    <w:rsid w:val="00D16208"/>
    <w:rsid w:val="00D16249"/>
    <w:rsid w:val="00D215E4"/>
    <w:rsid w:val="00D219D5"/>
    <w:rsid w:val="00D2263F"/>
    <w:rsid w:val="00D24EE2"/>
    <w:rsid w:val="00D2559B"/>
    <w:rsid w:val="00D3143F"/>
    <w:rsid w:val="00D330E6"/>
    <w:rsid w:val="00D33AAC"/>
    <w:rsid w:val="00D33BA9"/>
    <w:rsid w:val="00D3435C"/>
    <w:rsid w:val="00D360DA"/>
    <w:rsid w:val="00D37786"/>
    <w:rsid w:val="00D40FFB"/>
    <w:rsid w:val="00D50960"/>
    <w:rsid w:val="00D50AA6"/>
    <w:rsid w:val="00D50E9E"/>
    <w:rsid w:val="00D52746"/>
    <w:rsid w:val="00D52AB3"/>
    <w:rsid w:val="00D54318"/>
    <w:rsid w:val="00D606B1"/>
    <w:rsid w:val="00D617C5"/>
    <w:rsid w:val="00D63AED"/>
    <w:rsid w:val="00D64589"/>
    <w:rsid w:val="00D66F58"/>
    <w:rsid w:val="00D709B2"/>
    <w:rsid w:val="00D71381"/>
    <w:rsid w:val="00D7173A"/>
    <w:rsid w:val="00D721EB"/>
    <w:rsid w:val="00D7537C"/>
    <w:rsid w:val="00D75F3C"/>
    <w:rsid w:val="00D77EF4"/>
    <w:rsid w:val="00D80A25"/>
    <w:rsid w:val="00D83412"/>
    <w:rsid w:val="00D854B2"/>
    <w:rsid w:val="00D87CCE"/>
    <w:rsid w:val="00D87DFB"/>
    <w:rsid w:val="00D91325"/>
    <w:rsid w:val="00D947A1"/>
    <w:rsid w:val="00D959E9"/>
    <w:rsid w:val="00D970C3"/>
    <w:rsid w:val="00DA2982"/>
    <w:rsid w:val="00DA39B8"/>
    <w:rsid w:val="00DA4668"/>
    <w:rsid w:val="00DA5840"/>
    <w:rsid w:val="00DA7879"/>
    <w:rsid w:val="00DA7ACB"/>
    <w:rsid w:val="00DB0319"/>
    <w:rsid w:val="00DB2230"/>
    <w:rsid w:val="00DB2A7E"/>
    <w:rsid w:val="00DB470E"/>
    <w:rsid w:val="00DC0157"/>
    <w:rsid w:val="00DC260D"/>
    <w:rsid w:val="00DC271C"/>
    <w:rsid w:val="00DC2FC3"/>
    <w:rsid w:val="00DC3C54"/>
    <w:rsid w:val="00DC45E6"/>
    <w:rsid w:val="00DD0C4F"/>
    <w:rsid w:val="00DD33E8"/>
    <w:rsid w:val="00DD4110"/>
    <w:rsid w:val="00DD4D01"/>
    <w:rsid w:val="00DD5095"/>
    <w:rsid w:val="00DE0797"/>
    <w:rsid w:val="00DE1AC8"/>
    <w:rsid w:val="00DE429A"/>
    <w:rsid w:val="00DE42C9"/>
    <w:rsid w:val="00DE5D83"/>
    <w:rsid w:val="00DF1D6D"/>
    <w:rsid w:val="00DF26EA"/>
    <w:rsid w:val="00DF3954"/>
    <w:rsid w:val="00DF3C6D"/>
    <w:rsid w:val="00DF7267"/>
    <w:rsid w:val="00E0051C"/>
    <w:rsid w:val="00E00941"/>
    <w:rsid w:val="00E1186A"/>
    <w:rsid w:val="00E13A85"/>
    <w:rsid w:val="00E1448D"/>
    <w:rsid w:val="00E144EB"/>
    <w:rsid w:val="00E204CE"/>
    <w:rsid w:val="00E20E40"/>
    <w:rsid w:val="00E21A8B"/>
    <w:rsid w:val="00E2647C"/>
    <w:rsid w:val="00E32DE2"/>
    <w:rsid w:val="00E3363C"/>
    <w:rsid w:val="00E360BD"/>
    <w:rsid w:val="00E3684E"/>
    <w:rsid w:val="00E36EC7"/>
    <w:rsid w:val="00E437EF"/>
    <w:rsid w:val="00E44649"/>
    <w:rsid w:val="00E46920"/>
    <w:rsid w:val="00E479EA"/>
    <w:rsid w:val="00E47F01"/>
    <w:rsid w:val="00E528E0"/>
    <w:rsid w:val="00E5716E"/>
    <w:rsid w:val="00E6173F"/>
    <w:rsid w:val="00E646D5"/>
    <w:rsid w:val="00E64B44"/>
    <w:rsid w:val="00E6614B"/>
    <w:rsid w:val="00E665BE"/>
    <w:rsid w:val="00E66885"/>
    <w:rsid w:val="00E66BA1"/>
    <w:rsid w:val="00E66F64"/>
    <w:rsid w:val="00E7014D"/>
    <w:rsid w:val="00E73A25"/>
    <w:rsid w:val="00E752F3"/>
    <w:rsid w:val="00E75428"/>
    <w:rsid w:val="00E7687E"/>
    <w:rsid w:val="00E77CFA"/>
    <w:rsid w:val="00E802E6"/>
    <w:rsid w:val="00E80532"/>
    <w:rsid w:val="00E8091D"/>
    <w:rsid w:val="00E83DED"/>
    <w:rsid w:val="00E85200"/>
    <w:rsid w:val="00E85C87"/>
    <w:rsid w:val="00E87732"/>
    <w:rsid w:val="00E87C1C"/>
    <w:rsid w:val="00E90A28"/>
    <w:rsid w:val="00E914B9"/>
    <w:rsid w:val="00E960D5"/>
    <w:rsid w:val="00EA1302"/>
    <w:rsid w:val="00EA51FF"/>
    <w:rsid w:val="00EA6EDF"/>
    <w:rsid w:val="00EA75F0"/>
    <w:rsid w:val="00EB2761"/>
    <w:rsid w:val="00EB771E"/>
    <w:rsid w:val="00EB7726"/>
    <w:rsid w:val="00EB7CC6"/>
    <w:rsid w:val="00EC0BEB"/>
    <w:rsid w:val="00EC16EE"/>
    <w:rsid w:val="00EC2219"/>
    <w:rsid w:val="00EC316F"/>
    <w:rsid w:val="00EC35CC"/>
    <w:rsid w:val="00EC3B5A"/>
    <w:rsid w:val="00EC52AB"/>
    <w:rsid w:val="00EC5BF3"/>
    <w:rsid w:val="00EC701B"/>
    <w:rsid w:val="00ED1475"/>
    <w:rsid w:val="00ED359B"/>
    <w:rsid w:val="00ED35F1"/>
    <w:rsid w:val="00ED6A48"/>
    <w:rsid w:val="00ED6A56"/>
    <w:rsid w:val="00ED6D47"/>
    <w:rsid w:val="00EE0846"/>
    <w:rsid w:val="00EE1E94"/>
    <w:rsid w:val="00EE3E3C"/>
    <w:rsid w:val="00EF05C3"/>
    <w:rsid w:val="00EF0AF3"/>
    <w:rsid w:val="00EF2E06"/>
    <w:rsid w:val="00EF50CA"/>
    <w:rsid w:val="00F01025"/>
    <w:rsid w:val="00F01674"/>
    <w:rsid w:val="00F01A2A"/>
    <w:rsid w:val="00F0338B"/>
    <w:rsid w:val="00F036C1"/>
    <w:rsid w:val="00F03F97"/>
    <w:rsid w:val="00F0465B"/>
    <w:rsid w:val="00F05DA7"/>
    <w:rsid w:val="00F05E62"/>
    <w:rsid w:val="00F061E2"/>
    <w:rsid w:val="00F07DFE"/>
    <w:rsid w:val="00F1277B"/>
    <w:rsid w:val="00F12A98"/>
    <w:rsid w:val="00F1396E"/>
    <w:rsid w:val="00F13F04"/>
    <w:rsid w:val="00F144CE"/>
    <w:rsid w:val="00F20107"/>
    <w:rsid w:val="00F20D83"/>
    <w:rsid w:val="00F223E0"/>
    <w:rsid w:val="00F22BB2"/>
    <w:rsid w:val="00F237EE"/>
    <w:rsid w:val="00F24C15"/>
    <w:rsid w:val="00F251B2"/>
    <w:rsid w:val="00F251B4"/>
    <w:rsid w:val="00F260F2"/>
    <w:rsid w:val="00F26355"/>
    <w:rsid w:val="00F272EA"/>
    <w:rsid w:val="00F32470"/>
    <w:rsid w:val="00F34B0C"/>
    <w:rsid w:val="00F35120"/>
    <w:rsid w:val="00F35CE6"/>
    <w:rsid w:val="00F35CFB"/>
    <w:rsid w:val="00F406CD"/>
    <w:rsid w:val="00F42218"/>
    <w:rsid w:val="00F46895"/>
    <w:rsid w:val="00F50461"/>
    <w:rsid w:val="00F52BE1"/>
    <w:rsid w:val="00F53267"/>
    <w:rsid w:val="00F55E37"/>
    <w:rsid w:val="00F573B2"/>
    <w:rsid w:val="00F57777"/>
    <w:rsid w:val="00F61CA2"/>
    <w:rsid w:val="00F62538"/>
    <w:rsid w:val="00F62FE6"/>
    <w:rsid w:val="00F6444F"/>
    <w:rsid w:val="00F652C5"/>
    <w:rsid w:val="00F667E0"/>
    <w:rsid w:val="00F70935"/>
    <w:rsid w:val="00F70FAB"/>
    <w:rsid w:val="00F73A76"/>
    <w:rsid w:val="00F73F46"/>
    <w:rsid w:val="00F740E1"/>
    <w:rsid w:val="00F75974"/>
    <w:rsid w:val="00F76A87"/>
    <w:rsid w:val="00F80684"/>
    <w:rsid w:val="00F82782"/>
    <w:rsid w:val="00F8417E"/>
    <w:rsid w:val="00F858AC"/>
    <w:rsid w:val="00F90230"/>
    <w:rsid w:val="00F90F9E"/>
    <w:rsid w:val="00F9493A"/>
    <w:rsid w:val="00F94CDF"/>
    <w:rsid w:val="00F96F5A"/>
    <w:rsid w:val="00FA35E1"/>
    <w:rsid w:val="00FA3A09"/>
    <w:rsid w:val="00FA3DB5"/>
    <w:rsid w:val="00FA42B6"/>
    <w:rsid w:val="00FA5132"/>
    <w:rsid w:val="00FB287D"/>
    <w:rsid w:val="00FB3138"/>
    <w:rsid w:val="00FB3E05"/>
    <w:rsid w:val="00FB680A"/>
    <w:rsid w:val="00FB6A89"/>
    <w:rsid w:val="00FC09B1"/>
    <w:rsid w:val="00FC0CEB"/>
    <w:rsid w:val="00FC1657"/>
    <w:rsid w:val="00FC5305"/>
    <w:rsid w:val="00FC5875"/>
    <w:rsid w:val="00FD2E36"/>
    <w:rsid w:val="00FD2E5C"/>
    <w:rsid w:val="00FD6589"/>
    <w:rsid w:val="00FD6E6F"/>
    <w:rsid w:val="00FE07A9"/>
    <w:rsid w:val="00FE1891"/>
    <w:rsid w:val="00FE20BE"/>
    <w:rsid w:val="00FE4010"/>
    <w:rsid w:val="00FE41FD"/>
    <w:rsid w:val="00FE4DD6"/>
    <w:rsid w:val="00FE5DBB"/>
    <w:rsid w:val="00FE74FE"/>
    <w:rsid w:val="00FE78D3"/>
    <w:rsid w:val="00FE7915"/>
    <w:rsid w:val="00FF02C1"/>
    <w:rsid w:val="00FF049E"/>
    <w:rsid w:val="00FF094B"/>
    <w:rsid w:val="00FF0AB0"/>
    <w:rsid w:val="00FF1BEA"/>
    <w:rsid w:val="00FF23A0"/>
    <w:rsid w:val="00FF242F"/>
    <w:rsid w:val="00FF2F79"/>
    <w:rsid w:val="00FF3DDB"/>
    <w:rsid w:val="00FF5EBF"/>
    <w:rsid w:val="052F12DD"/>
    <w:rsid w:val="0E221255"/>
    <w:rsid w:val="13700A5B"/>
    <w:rsid w:val="139D73CF"/>
    <w:rsid w:val="170610F8"/>
    <w:rsid w:val="1A457A36"/>
    <w:rsid w:val="1C062449"/>
    <w:rsid w:val="2332238F"/>
    <w:rsid w:val="293F018B"/>
    <w:rsid w:val="44FB3F51"/>
    <w:rsid w:val="482B5AF4"/>
    <w:rsid w:val="49E1778C"/>
    <w:rsid w:val="4C656F32"/>
    <w:rsid w:val="54065CB8"/>
    <w:rsid w:val="56764C4B"/>
    <w:rsid w:val="5BE47E45"/>
    <w:rsid w:val="698C3631"/>
    <w:rsid w:val="746E3AAE"/>
    <w:rsid w:val="748051BB"/>
    <w:rsid w:val="79373BF3"/>
  </w:rsids>
  <w:docVars>
    <w:docVar w:name="commondata" w:val="eyJoZGlkIjoiMmMzNjIzMDYzNWM1YjhiNjA2MmQxNmU1NTU2ZDcwM2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semiHidden="0" w:qFormat="1"/>
    <w:lsdException w:name="index 2" w:semiHidden="0" w:qFormat="1"/>
    <w:lsdException w:name="index 3" w:semiHidden="0" w:qFormat="1"/>
    <w:lsdException w:name="index 4" w:semiHidden="0" w:qFormat="1"/>
    <w:lsdException w:name="index 5" w:semiHidden="0" w:qFormat="1"/>
    <w:lsdException w:name="index 6" w:semiHidden="0" w:qFormat="1"/>
    <w:lsdException w:name="index 7" w:semiHidden="0" w:qFormat="1"/>
    <w:lsdException w:name="index 8" w:semiHidden="0" w:qFormat="1"/>
    <w:lsdException w:name="index 9" w:semiHidden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qFormat="1"/>
    <w:lsdException w:name="footnote text" w:semiHidden="0" w:qFormat="1"/>
    <w:lsdException w:name="annotation text" w:semiHidden="0" w:uiPriority="0" w:unhideWhenUsed="0" w:qFormat="1"/>
    <w:lsdException w:name="header" w:semiHidden="0" w:qFormat="1"/>
    <w:lsdException w:name="footer" w:semiHidden="0" w:qFormat="1"/>
    <w:lsdException w:name="index heading" w:semiHidden="0" w:qFormat="1"/>
    <w:lsdException w:name="caption" w:semiHidden="0" w:uiPriority="35" w:unhideWhenUsed="0" w:qFormat="1"/>
    <w:lsdException w:name="table of figures" w:semiHidden="0" w:qFormat="1"/>
    <w:lsdException w:name="envelope address" w:semiHidden="0" w:qFormat="1"/>
    <w:lsdException w:name="envelope return" w:semiHidden="0" w:qFormat="1"/>
    <w:lsdException w:name="footnote reference"/>
    <w:lsdException w:name="annotation reference" w:semiHidden="0" w:uiPriority="0" w:unhideWhenUsed="0" w:qFormat="1"/>
    <w:lsdException w:name="line number"/>
    <w:lsdException w:name="page number" w:semiHidden="0" w:uiPriority="0" w:unhideWhenUsed="0" w:qFormat="1"/>
    <w:lsdException w:name="endnote reference"/>
    <w:lsdException w:name="endnote text" w:semiHidden="0" w:qFormat="1"/>
    <w:lsdException w:name="table of authorities" w:semiHidden="0" w:qFormat="1"/>
    <w:lsdException w:name="macro" w:semiHidden="0" w:qFormat="1"/>
    <w:lsdException w:name="toa heading" w:semiHidden="0" w:qFormat="1"/>
    <w:lsdException w:name="List" w:semiHidden="0" w:qFormat="1"/>
    <w:lsdException w:name="List Bullet" w:semiHidden="0" w:qFormat="1"/>
    <w:lsdException w:name="List Number" w:semiHidden="0" w:qFormat="1"/>
    <w:lsdException w:name="List 2" w:semiHidden="0" w:qFormat="1"/>
    <w:lsdException w:name="List 3" w:semiHidden="0" w:qFormat="1"/>
    <w:lsdException w:name="List 4" w:semiHidden="0" w:qFormat="1"/>
    <w:lsdException w:name="List 5" w:semiHidden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Bullet 5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List Number 5" w:semiHidden="0" w:qFormat="1"/>
    <w:lsdException w:name="Title" w:semiHidden="0" w:uiPriority="10" w:unhideWhenUsed="0" w:qFormat="1"/>
    <w:lsdException w:name="Closing" w:semiHidden="0" w:qFormat="1"/>
    <w:lsdException w:name="Signature" w:semiHidden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qFormat="1"/>
    <w:lsdException w:name="List Continue" w:semiHidden="0" w:qFormat="1"/>
    <w:lsdException w:name="List Continue 2" w:semiHidden="0" w:qFormat="1"/>
    <w:lsdException w:name="List Continue 3" w:semiHidden="0" w:qFormat="1"/>
    <w:lsdException w:name="List Continue 4" w:semiHidden="0" w:qFormat="1"/>
    <w:lsdException w:name="List Continue 5" w:semiHidden="0" w:qFormat="1"/>
    <w:lsdException w:name="Message Header" w:semiHidden="0" w:qFormat="1"/>
    <w:lsdException w:name="Subtitle" w:semiHidden="0" w:uiPriority="11" w:unhideWhenUsed="0" w:qFormat="1"/>
    <w:lsdException w:name="Salutation" w:semiHidden="0" w:qFormat="1"/>
    <w:lsdException w:name="Date" w:semiHidden="0" w:qFormat="1"/>
    <w:lsdException w:name="Body Text First Indent" w:semiHidden="0" w:qFormat="1"/>
    <w:lsdException w:name="Body Text First Indent 2" w:semiHidden="0" w:qFormat="1"/>
    <w:lsdException w:name="Note Heading" w:semiHidden="0" w:qFormat="1"/>
    <w:lsdException w:name="Body Text 2" w:semiHidden="0" w:qFormat="1"/>
    <w:lsdException w:name="Body Text 3" w:semiHidden="0" w:qFormat="1"/>
    <w:lsdException w:name="Body Text Indent 2" w:semiHidden="0" w:qFormat="1"/>
    <w:lsdException w:name="Body Text Indent 3" w:semiHidden="0" w:qFormat="1"/>
    <w:lsdException w:name="Block Text" w:semiHidden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semiHidden="0" w:qFormat="1"/>
    <w:lsdException w:name="Plain Text" w:semiHidden="0" w:uiPriority="0" w:unhideWhenUsed="0" w:qFormat="1"/>
    <w:lsdException w:name="E-mail Signature" w:semiHidden="0" w:qFormat="1"/>
    <w:lsdException w:name="Normal (Web)" w:semiHidden="0" w:uiPriority="0" w:unhideWhenUsed="0" w:qFormat="1"/>
    <w:lsdException w:name="HTML Acronym"/>
    <w:lsdException w:name="HTML Address" w:semiHidden="0" w:qFormat="1"/>
    <w:lsdException w:name="HTML Cite"/>
    <w:lsdException w:name="HTML Code"/>
    <w:lsdException w:name="HTML Definition"/>
    <w:lsdException w:name="HTML Keyboard"/>
    <w:lsdException w:name="HTML Preformatted" w:semiHidden="0" w:uiPriority="0" w:qFormat="1"/>
    <w:lsdException w:name="HTML Sample"/>
    <w:lsdException w:name="HTML Typewriter"/>
    <w:lsdException w:name="HTML Variable"/>
    <w:lsdException w:name="Normal Table" w:qFormat="1"/>
    <w:lsdException w:name="annotation subject" w:semiHidden="0" w:uiPriority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qFormat="1"/>
    <w:lsdException w:name="Table Grid" w:semiHidden="0" w:uiPriority="59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">
    <w:name w:val="macro"/>
    <w:link w:val="a"/>
    <w:uiPriority w:val="99"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kern w:val="2"/>
      <w:sz w:val="24"/>
      <w:szCs w:val="24"/>
      <w:lang w:val="en-US" w:eastAsia="zh-CN" w:bidi="ar-SA"/>
    </w:rPr>
  </w:style>
  <w:style w:type="paragraph" w:styleId="List3">
    <w:name w:val="List 3"/>
    <w:basedOn w:val="Normal"/>
    <w:uiPriority w:val="99"/>
    <w:unhideWhenUsed/>
    <w:qFormat/>
    <w:pPr>
      <w:ind w:left="100" w:hanging="200" w:leftChars="400" w:hangingChars="200"/>
      <w:contextualSpacing/>
    </w:pPr>
  </w:style>
  <w:style w:type="paragraph" w:styleId="TOC7">
    <w:name w:val="toc 7"/>
    <w:basedOn w:val="Normal"/>
    <w:next w:val="Normal"/>
    <w:uiPriority w:val="39"/>
    <w:unhideWhenUsed/>
    <w:qFormat/>
    <w:pPr>
      <w:ind w:left="2520" w:leftChars="1200"/>
    </w:pPr>
  </w:style>
  <w:style w:type="paragraph" w:styleId="ListNumber2">
    <w:name w:val="List Number 2"/>
    <w:basedOn w:val="Normal"/>
    <w:uiPriority w:val="99"/>
    <w:unhideWhenUsed/>
    <w:qFormat/>
    <w:pPr>
      <w:numPr>
        <w:ilvl w:val="0"/>
        <w:numId w:val="1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unhideWhenUsed/>
    <w:qFormat/>
    <w:pPr>
      <w:ind w:left="420" w:leftChars="200"/>
    </w:pPr>
  </w:style>
  <w:style w:type="paragraph" w:styleId="NoteHeading">
    <w:name w:val="Note Heading"/>
    <w:basedOn w:val="Normal"/>
    <w:next w:val="Normal"/>
    <w:link w:val="a0"/>
    <w:uiPriority w:val="99"/>
    <w:unhideWhenUsed/>
    <w:qFormat/>
    <w:pPr>
      <w:jc w:val="center"/>
    </w:pPr>
  </w:style>
  <w:style w:type="paragraph" w:styleId="ListBullet4">
    <w:name w:val="List Bullet 4"/>
    <w:basedOn w:val="Normal"/>
    <w:uiPriority w:val="99"/>
    <w:unhideWhenUsed/>
    <w:qFormat/>
    <w:pPr>
      <w:numPr>
        <w:ilvl w:val="0"/>
        <w:numId w:val="2"/>
      </w:numPr>
      <w:contextualSpacing/>
    </w:pPr>
  </w:style>
  <w:style w:type="paragraph" w:styleId="Index8">
    <w:name w:val="index 8"/>
    <w:basedOn w:val="Normal"/>
    <w:next w:val="Normal"/>
    <w:uiPriority w:val="99"/>
    <w:unhideWhenUsed/>
    <w:qFormat/>
    <w:pPr>
      <w:ind w:left="1400" w:leftChars="1400"/>
    </w:pPr>
  </w:style>
  <w:style w:type="paragraph" w:styleId="E-mailSignature">
    <w:name w:val="E-mail Signature"/>
    <w:basedOn w:val="Normal"/>
    <w:link w:val="a1"/>
    <w:uiPriority w:val="99"/>
    <w:unhideWhenUsed/>
    <w:qFormat/>
  </w:style>
  <w:style w:type="paragraph" w:styleId="ListNumber">
    <w:name w:val="List Number"/>
    <w:basedOn w:val="Normal"/>
    <w:uiPriority w:val="99"/>
    <w:unhideWhenUsed/>
    <w:qFormat/>
    <w:pPr>
      <w:numPr>
        <w:ilvl w:val="0"/>
        <w:numId w:val="3"/>
      </w:numPr>
      <w:contextualSpacing/>
    </w:pPr>
  </w:style>
  <w:style w:type="paragraph" w:styleId="NormalIndent">
    <w:name w:val="Normal Indent"/>
    <w:basedOn w:val="Normal"/>
    <w:uiPriority w:val="99"/>
    <w:unhideWhenUsed/>
    <w:qFormat/>
    <w:pPr>
      <w:ind w:firstLine="420" w:firstLineChars="200"/>
    </w:pPr>
  </w:style>
  <w:style w:type="paragraph" w:styleId="Caption">
    <w:name w:val="caption"/>
    <w:basedOn w:val="Normal"/>
    <w:next w:val="Normal"/>
    <w:uiPriority w:val="35"/>
    <w:qFormat/>
    <w:rPr>
      <w:rFonts w:ascii="Cambria" w:eastAsia="黑体" w:hAnsi="Cambria"/>
      <w:sz w:val="20"/>
      <w:szCs w:val="20"/>
    </w:rPr>
  </w:style>
  <w:style w:type="paragraph" w:styleId="Index5">
    <w:name w:val="index 5"/>
    <w:basedOn w:val="Normal"/>
    <w:next w:val="Normal"/>
    <w:uiPriority w:val="99"/>
    <w:unhideWhenUsed/>
    <w:qFormat/>
    <w:pPr>
      <w:ind w:left="800" w:leftChars="800"/>
    </w:pPr>
  </w:style>
  <w:style w:type="paragraph" w:styleId="ListBullet">
    <w:name w:val="List Bullet"/>
    <w:basedOn w:val="Normal"/>
    <w:uiPriority w:val="99"/>
    <w:unhideWhenUsed/>
    <w:qFormat/>
    <w:pPr>
      <w:numPr>
        <w:ilvl w:val="0"/>
        <w:numId w:val="4"/>
      </w:numPr>
      <w:contextualSpacing/>
    </w:pPr>
  </w:style>
  <w:style w:type="paragraph" w:styleId="EnvelopeAddress">
    <w:name w:val="envelope address"/>
    <w:basedOn w:val="Normal"/>
    <w:uiPriority w:val="99"/>
    <w:unhideWhenUsed/>
    <w:qFormat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Cambria" w:hAnsi="Cambria"/>
      <w:sz w:val="24"/>
      <w:szCs w:val="24"/>
    </w:rPr>
  </w:style>
  <w:style w:type="paragraph" w:styleId="DocumentMap">
    <w:name w:val="Document Map"/>
    <w:basedOn w:val="Normal"/>
    <w:link w:val="a2"/>
    <w:uiPriority w:val="99"/>
    <w:unhideWhenUsed/>
    <w:qFormat/>
    <w:rPr>
      <w:rFonts w:ascii="宋体"/>
      <w:sz w:val="18"/>
      <w:szCs w:val="18"/>
    </w:rPr>
  </w:style>
  <w:style w:type="paragraph" w:styleId="TOAHeading">
    <w:name w:val="toa heading"/>
    <w:basedOn w:val="Normal"/>
    <w:next w:val="Normal"/>
    <w:uiPriority w:val="99"/>
    <w:unhideWhenUsed/>
    <w:qFormat/>
    <w:pPr>
      <w:spacing w:before="120"/>
    </w:pPr>
    <w:rPr>
      <w:rFonts w:ascii="Cambria" w:hAnsi="Cambria"/>
      <w:sz w:val="24"/>
      <w:szCs w:val="24"/>
    </w:rPr>
  </w:style>
  <w:style w:type="paragraph" w:styleId="CommentText">
    <w:name w:val="annotation text"/>
    <w:basedOn w:val="Normal"/>
    <w:link w:val="a3"/>
    <w:qFormat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Index6">
    <w:name w:val="index 6"/>
    <w:basedOn w:val="Normal"/>
    <w:next w:val="Normal"/>
    <w:uiPriority w:val="99"/>
    <w:unhideWhenUsed/>
    <w:qFormat/>
    <w:pPr>
      <w:ind w:left="1000" w:leftChars="1000"/>
    </w:pPr>
  </w:style>
  <w:style w:type="paragraph" w:styleId="Salutation">
    <w:name w:val="Salutation"/>
    <w:basedOn w:val="Normal"/>
    <w:next w:val="Normal"/>
    <w:link w:val="a4"/>
    <w:uiPriority w:val="99"/>
    <w:unhideWhenUsed/>
    <w:qFormat/>
  </w:style>
  <w:style w:type="paragraph" w:styleId="BodyText3">
    <w:name w:val="Body Text 3"/>
    <w:basedOn w:val="Normal"/>
    <w:link w:val="30"/>
    <w:uiPriority w:val="99"/>
    <w:unhideWhenUsed/>
    <w:qFormat/>
    <w:pPr>
      <w:spacing w:after="120"/>
    </w:pPr>
    <w:rPr>
      <w:sz w:val="16"/>
      <w:szCs w:val="16"/>
    </w:rPr>
  </w:style>
  <w:style w:type="paragraph" w:styleId="Closing">
    <w:name w:val="Closing"/>
    <w:basedOn w:val="Normal"/>
    <w:link w:val="a5"/>
    <w:uiPriority w:val="99"/>
    <w:unhideWhenUsed/>
    <w:qFormat/>
    <w:pPr>
      <w:ind w:left="100" w:leftChars="2100"/>
    </w:pPr>
  </w:style>
  <w:style w:type="paragraph" w:styleId="ListBullet3">
    <w:name w:val="List Bullet 3"/>
    <w:basedOn w:val="Normal"/>
    <w:uiPriority w:val="99"/>
    <w:unhideWhenUsed/>
    <w:qFormat/>
    <w:pPr>
      <w:numPr>
        <w:ilvl w:val="0"/>
        <w:numId w:val="5"/>
      </w:numPr>
      <w:contextualSpacing/>
    </w:pPr>
  </w:style>
  <w:style w:type="paragraph" w:styleId="BodyText">
    <w:name w:val="Body Text"/>
    <w:basedOn w:val="Normal"/>
    <w:link w:val="a6"/>
    <w:qFormat/>
    <w:pPr>
      <w:shd w:val="clear" w:color="auto" w:fill="FFFFFF"/>
      <w:spacing w:line="405" w:lineRule="exact"/>
      <w:jc w:val="distribute"/>
    </w:pPr>
    <w:rPr>
      <w:rFonts w:ascii="宋体" w:hAnsi="Times New Roman"/>
      <w:kern w:val="0"/>
      <w:sz w:val="18"/>
      <w:szCs w:val="18"/>
    </w:rPr>
  </w:style>
  <w:style w:type="paragraph" w:styleId="BodyTextIndent">
    <w:name w:val="Body Text Indent"/>
    <w:basedOn w:val="Normal"/>
    <w:link w:val="a7"/>
    <w:unhideWhenUsed/>
    <w:qFormat/>
    <w:pPr>
      <w:spacing w:after="120"/>
      <w:ind w:left="420" w:leftChars="200"/>
    </w:pPr>
  </w:style>
  <w:style w:type="paragraph" w:styleId="ListNumber3">
    <w:name w:val="List Number 3"/>
    <w:basedOn w:val="Normal"/>
    <w:uiPriority w:val="99"/>
    <w:unhideWhenUsed/>
    <w:qFormat/>
    <w:pPr>
      <w:numPr>
        <w:ilvl w:val="0"/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pPr>
      <w:ind w:left="100" w:hanging="200" w:leftChars="200" w:hangingChars="200"/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420" w:leftChars="200"/>
      <w:contextualSpacing/>
    </w:pPr>
  </w:style>
  <w:style w:type="paragraph" w:styleId="BlockText">
    <w:name w:val="Block Text"/>
    <w:basedOn w:val="Normal"/>
    <w:uiPriority w:val="99"/>
    <w:unhideWhenUsed/>
    <w:qFormat/>
    <w:pPr>
      <w:spacing w:after="120"/>
      <w:ind w:left="1440" w:right="1440" w:leftChars="700" w:rightChars="700"/>
    </w:pPr>
  </w:style>
  <w:style w:type="paragraph" w:styleId="ListBullet2">
    <w:name w:val="List Bullet 2"/>
    <w:basedOn w:val="Normal"/>
    <w:uiPriority w:val="99"/>
    <w:unhideWhenUsed/>
    <w:qFormat/>
    <w:pPr>
      <w:numPr>
        <w:ilvl w:val="0"/>
        <w:numId w:val="7"/>
      </w:numPr>
      <w:contextualSpacing/>
    </w:pPr>
  </w:style>
  <w:style w:type="paragraph" w:styleId="HTMLAddress">
    <w:name w:val="HTML Address"/>
    <w:basedOn w:val="Normal"/>
    <w:link w:val="HTML"/>
    <w:uiPriority w:val="99"/>
    <w:unhideWhenUsed/>
    <w:qFormat/>
    <w:rPr>
      <w:i/>
      <w:iCs/>
    </w:rPr>
  </w:style>
  <w:style w:type="paragraph" w:styleId="Index4">
    <w:name w:val="index 4"/>
    <w:basedOn w:val="Normal"/>
    <w:next w:val="Normal"/>
    <w:uiPriority w:val="99"/>
    <w:unhideWhenUsed/>
    <w:qFormat/>
    <w:pPr>
      <w:ind w:left="600" w:leftChars="600"/>
    </w:pPr>
  </w:style>
  <w:style w:type="paragraph" w:styleId="TOC5">
    <w:name w:val="toc 5"/>
    <w:basedOn w:val="Normal"/>
    <w:next w:val="Normal"/>
    <w:uiPriority w:val="39"/>
    <w:unhideWhenUsed/>
    <w:qFormat/>
    <w:pPr>
      <w:ind w:left="1680" w:leftChars="80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PlainText">
    <w:name w:val="Plain Text"/>
    <w:basedOn w:val="Normal"/>
    <w:link w:val="a8"/>
    <w:qFormat/>
    <w:rPr>
      <w:rFonts w:ascii="宋体" w:hAnsi="Courier New"/>
      <w:kern w:val="0"/>
      <w:sz w:val="20"/>
      <w:szCs w:val="21"/>
    </w:rPr>
  </w:style>
  <w:style w:type="paragraph" w:styleId="ListBullet5">
    <w:name w:val="List Bullet 5"/>
    <w:basedOn w:val="Normal"/>
    <w:uiPriority w:val="99"/>
    <w:unhideWhenUsed/>
    <w:qFormat/>
    <w:pPr>
      <w:numPr>
        <w:ilvl w:val="0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pPr>
      <w:numPr>
        <w:ilvl w:val="0"/>
        <w:numId w:val="9"/>
      </w:numPr>
      <w:contextualSpacing/>
    </w:pPr>
  </w:style>
  <w:style w:type="paragraph" w:styleId="TOC8">
    <w:name w:val="toc 8"/>
    <w:basedOn w:val="Normal"/>
    <w:next w:val="Normal"/>
    <w:uiPriority w:val="39"/>
    <w:unhideWhenUsed/>
    <w:qFormat/>
    <w:pPr>
      <w:ind w:left="2940" w:leftChars="1400"/>
    </w:pPr>
  </w:style>
  <w:style w:type="paragraph" w:styleId="Index3">
    <w:name w:val="index 3"/>
    <w:basedOn w:val="Normal"/>
    <w:next w:val="Normal"/>
    <w:uiPriority w:val="99"/>
    <w:unhideWhenUsed/>
    <w:qFormat/>
    <w:pPr>
      <w:ind w:left="400" w:leftChars="400"/>
    </w:pPr>
  </w:style>
  <w:style w:type="paragraph" w:styleId="Date">
    <w:name w:val="Date"/>
    <w:basedOn w:val="Normal"/>
    <w:next w:val="Normal"/>
    <w:link w:val="a9"/>
    <w:uiPriority w:val="99"/>
    <w:unhideWhenUsed/>
    <w:qFormat/>
    <w:pPr>
      <w:ind w:left="100" w:leftChars="2500"/>
    </w:pPr>
  </w:style>
  <w:style w:type="paragraph" w:styleId="BodyTextIndent2">
    <w:name w:val="Body Text Indent 2"/>
    <w:basedOn w:val="Normal"/>
    <w:link w:val="20"/>
    <w:uiPriority w:val="99"/>
    <w:unhideWhenUsed/>
    <w:qFormat/>
    <w:pPr>
      <w:spacing w:after="120" w:line="480" w:lineRule="auto"/>
      <w:ind w:left="420" w:leftChars="200"/>
    </w:pPr>
  </w:style>
  <w:style w:type="paragraph" w:styleId="EndnoteText">
    <w:name w:val="endnote text"/>
    <w:basedOn w:val="Normal"/>
    <w:link w:val="a10"/>
    <w:uiPriority w:val="99"/>
    <w:unhideWhenUsed/>
    <w:qFormat/>
    <w:pPr>
      <w:snapToGrid w:val="0"/>
      <w:jc w:val="left"/>
    </w:pPr>
  </w:style>
  <w:style w:type="paragraph" w:styleId="ListContinue5">
    <w:name w:val="List Continue 5"/>
    <w:basedOn w:val="Normal"/>
    <w:uiPriority w:val="99"/>
    <w:unhideWhenUsed/>
    <w:qFormat/>
    <w:pPr>
      <w:spacing w:after="120"/>
      <w:ind w:left="2100" w:leftChars="1000"/>
      <w:contextualSpacing/>
    </w:pPr>
  </w:style>
  <w:style w:type="paragraph" w:styleId="BalloonText">
    <w:name w:val="Balloon Text"/>
    <w:basedOn w:val="Normal"/>
    <w:link w:val="a11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1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EnvelopeReturn">
    <w:name w:val="envelope return"/>
    <w:basedOn w:val="Normal"/>
    <w:uiPriority w:val="99"/>
    <w:unhideWhenUsed/>
    <w:qFormat/>
    <w:pPr>
      <w:snapToGrid w:val="0"/>
    </w:pPr>
    <w:rPr>
      <w:rFonts w:ascii="Cambria" w:hAnsi="Cambria"/>
    </w:rPr>
  </w:style>
  <w:style w:type="paragraph" w:styleId="Header">
    <w:name w:val="header"/>
    <w:basedOn w:val="Normal"/>
    <w:link w:val="a1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Signature">
    <w:name w:val="Signature"/>
    <w:basedOn w:val="Normal"/>
    <w:link w:val="a14"/>
    <w:uiPriority w:val="99"/>
    <w:unhideWhenUsed/>
    <w:qFormat/>
    <w:pPr>
      <w:ind w:left="100" w:leftChars="2100"/>
    </w:p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ListContinue4">
    <w:name w:val="List Continue 4"/>
    <w:basedOn w:val="Normal"/>
    <w:uiPriority w:val="99"/>
    <w:unhideWhenUsed/>
    <w:qFormat/>
    <w:pPr>
      <w:spacing w:after="120"/>
      <w:ind w:left="1680" w:leftChars="800"/>
      <w:contextualSpacing/>
    </w:pPr>
  </w:style>
  <w:style w:type="paragraph" w:styleId="TOC4">
    <w:name w:val="toc 4"/>
    <w:basedOn w:val="Normal"/>
    <w:next w:val="Normal"/>
    <w:uiPriority w:val="39"/>
    <w:unhideWhenUsed/>
    <w:qFormat/>
    <w:pPr>
      <w:ind w:left="1260" w:leftChars="600"/>
    </w:pPr>
  </w:style>
  <w:style w:type="paragraph" w:styleId="IndexHeading">
    <w:name w:val="index heading"/>
    <w:basedOn w:val="Normal"/>
    <w:next w:val="Index1"/>
    <w:uiPriority w:val="99"/>
    <w:unhideWhenUsed/>
    <w:qFormat/>
    <w:rPr>
      <w:rFonts w:ascii="Cambria" w:hAnsi="Cambria"/>
      <w:b/>
      <w:bCs/>
    </w:rPr>
  </w:style>
  <w:style w:type="paragraph" w:styleId="Index1">
    <w:name w:val="index 1"/>
    <w:basedOn w:val="Normal"/>
    <w:next w:val="Normal"/>
    <w:uiPriority w:val="99"/>
    <w:unhideWhenUsed/>
    <w:qFormat/>
  </w:style>
  <w:style w:type="paragraph" w:styleId="Subtitle">
    <w:name w:val="Subtitle"/>
    <w:basedOn w:val="Normal"/>
    <w:next w:val="Normal"/>
    <w:link w:val="a1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ListNumber5">
    <w:name w:val="List Number 5"/>
    <w:basedOn w:val="Normal"/>
    <w:uiPriority w:val="99"/>
    <w:unhideWhenUsed/>
    <w:qFormat/>
    <w:pPr>
      <w:numPr>
        <w:ilvl w:val="0"/>
        <w:numId w:val="10"/>
      </w:numPr>
      <w:contextualSpacing/>
    </w:pPr>
  </w:style>
  <w:style w:type="paragraph" w:styleId="List">
    <w:name w:val="List"/>
    <w:basedOn w:val="Normal"/>
    <w:uiPriority w:val="99"/>
    <w:unhideWhenUsed/>
    <w:qFormat/>
    <w:pPr>
      <w:ind w:left="200" w:hanging="200" w:hangingChars="200"/>
      <w:contextualSpacing/>
    </w:pPr>
  </w:style>
  <w:style w:type="paragraph" w:styleId="FootnoteText">
    <w:name w:val="footnote text"/>
    <w:basedOn w:val="Normal"/>
    <w:link w:val="a16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unhideWhenUsed/>
    <w:qFormat/>
    <w:pPr>
      <w:ind w:left="2100" w:leftChars="1000"/>
    </w:pPr>
  </w:style>
  <w:style w:type="paragraph" w:styleId="List5">
    <w:name w:val="List 5"/>
    <w:basedOn w:val="Normal"/>
    <w:uiPriority w:val="99"/>
    <w:unhideWhenUsed/>
    <w:qFormat/>
    <w:pPr>
      <w:ind w:left="100" w:hanging="200" w:leftChars="800" w:hangingChars="200"/>
      <w:contextualSpacing/>
    </w:pPr>
  </w:style>
  <w:style w:type="paragraph" w:styleId="BodyTextIndent3">
    <w:name w:val="Body Text Indent 3"/>
    <w:basedOn w:val="Normal"/>
    <w:link w:val="31"/>
    <w:uiPriority w:val="99"/>
    <w:unhideWhenUsed/>
    <w:qFormat/>
    <w:pPr>
      <w:spacing w:after="120"/>
      <w:ind w:left="420" w:leftChars="200"/>
    </w:pPr>
    <w:rPr>
      <w:sz w:val="16"/>
      <w:szCs w:val="16"/>
    </w:rPr>
  </w:style>
  <w:style w:type="paragraph" w:styleId="Index7">
    <w:name w:val="index 7"/>
    <w:basedOn w:val="Normal"/>
    <w:next w:val="Normal"/>
    <w:uiPriority w:val="99"/>
    <w:unhideWhenUsed/>
    <w:qFormat/>
    <w:pPr>
      <w:ind w:left="1200" w:leftChars="1200"/>
    </w:pPr>
  </w:style>
  <w:style w:type="paragraph" w:styleId="Index9">
    <w:name w:val="index 9"/>
    <w:basedOn w:val="Normal"/>
    <w:next w:val="Normal"/>
    <w:uiPriority w:val="99"/>
    <w:unhideWhenUsed/>
    <w:qFormat/>
    <w:pPr>
      <w:ind w:left="1600" w:leftChars="1600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ind w:left="200" w:hanging="200" w:leftChars="200" w:hangingChars="200"/>
    </w:p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TOC9">
    <w:name w:val="toc 9"/>
    <w:basedOn w:val="Normal"/>
    <w:next w:val="Normal"/>
    <w:uiPriority w:val="39"/>
    <w:unhideWhenUsed/>
    <w:qFormat/>
    <w:pPr>
      <w:ind w:left="3360" w:leftChars="1600"/>
    </w:pPr>
  </w:style>
  <w:style w:type="paragraph" w:styleId="BodyText2">
    <w:name w:val="Body Text 2"/>
    <w:basedOn w:val="Normal"/>
    <w:link w:val="21"/>
    <w:uiPriority w:val="99"/>
    <w:unhideWhenUsed/>
    <w:qFormat/>
    <w:pPr>
      <w:spacing w:after="120" w:line="480" w:lineRule="auto"/>
    </w:pPr>
  </w:style>
  <w:style w:type="paragraph" w:styleId="List4">
    <w:name w:val="List 4"/>
    <w:basedOn w:val="Normal"/>
    <w:uiPriority w:val="99"/>
    <w:unhideWhenUsed/>
    <w:qFormat/>
    <w:pPr>
      <w:ind w:left="100" w:hanging="200" w:leftChars="600" w:hangingChars="20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840" w:leftChars="400"/>
      <w:contextualSpacing/>
    </w:pPr>
  </w:style>
  <w:style w:type="paragraph" w:styleId="MessageHeader">
    <w:name w:val="Message Header"/>
    <w:basedOn w:val="Normal"/>
    <w:link w:val="a17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="Cambria" w:hAnsi="Cambria"/>
      <w:sz w:val="24"/>
      <w:szCs w:val="24"/>
    </w:rPr>
  </w:style>
  <w:style w:type="paragraph" w:styleId="HTMLPreformatted">
    <w:name w:val="HTML Preformatted"/>
    <w:basedOn w:val="Normal"/>
    <w:link w:val="HTML0"/>
    <w:unhideWhenUsed/>
    <w:qFormat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link w:val="a18"/>
    <w:qFormat/>
    <w:pPr>
      <w:widowControl/>
      <w:spacing w:before="30" w:after="30" w:line="300" w:lineRule="auto"/>
      <w:jc w:val="left"/>
    </w:pPr>
    <w:rPr>
      <w:rFonts w:ascii="宋体" w:hAnsi="宋体"/>
      <w:kern w:val="0"/>
      <w:sz w:val="24"/>
      <w:szCs w:val="24"/>
    </w:r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260" w:leftChars="600"/>
      <w:contextualSpacing/>
    </w:pPr>
  </w:style>
  <w:style w:type="paragraph" w:styleId="Index2">
    <w:name w:val="index 2"/>
    <w:basedOn w:val="Normal"/>
    <w:next w:val="Normal"/>
    <w:uiPriority w:val="99"/>
    <w:unhideWhenUsed/>
    <w:qFormat/>
    <w:pPr>
      <w:ind w:left="200" w:leftChars="200"/>
    </w:pPr>
  </w:style>
  <w:style w:type="paragraph" w:styleId="Title">
    <w:name w:val="Title"/>
    <w:basedOn w:val="Normal"/>
    <w:next w:val="Normal"/>
    <w:link w:val="a19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a20"/>
    <w:unhideWhenUsed/>
    <w:qFormat/>
    <w:rPr>
      <w:b/>
      <w:bCs/>
      <w:kern w:val="2"/>
      <w:sz w:val="21"/>
      <w:szCs w:val="22"/>
    </w:rPr>
  </w:style>
  <w:style w:type="paragraph" w:styleId="BodyTextFirstIndent">
    <w:name w:val="Body Text First Indent"/>
    <w:basedOn w:val="BodyText"/>
    <w:link w:val="a21"/>
    <w:uiPriority w:val="99"/>
    <w:unhideWhenUsed/>
    <w:qFormat/>
    <w:pPr>
      <w:shd w:val="clear" w:color="auto" w:fill="auto"/>
      <w:spacing w:after="120" w:line="240" w:lineRule="auto"/>
      <w:ind w:firstLine="420" w:firstLineChars="100"/>
      <w:jc w:val="both"/>
    </w:pPr>
    <w:rPr>
      <w:rFonts w:ascii="Calibri" w:hAnsi="Calibri"/>
      <w:kern w:val="2"/>
      <w:sz w:val="21"/>
      <w:szCs w:val="22"/>
    </w:rPr>
  </w:style>
  <w:style w:type="paragraph" w:styleId="BodyTextFirstIndent2">
    <w:name w:val="Body Text First Indent 2"/>
    <w:basedOn w:val="BodyTextIndent"/>
    <w:link w:val="22"/>
    <w:uiPriority w:val="99"/>
    <w:unhideWhenUsed/>
    <w:qFormat/>
    <w:pPr>
      <w:ind w:firstLine="420" w:firstLineChars="200"/>
    </w:p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customStyle="1" w:styleId="a">
    <w:name w:val="宏文本 字符"/>
    <w:link w:val="Macro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1">
    <w:name w:val="标题 1 字符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">
    <w:name w:val="标题 2 字符"/>
    <w:link w:val="Heading2"/>
    <w:uiPriority w:val="9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">
    <w:name w:val="标题 3 字符"/>
    <w:link w:val="Heading3"/>
    <w:qFormat/>
    <w:rPr>
      <w:b/>
      <w:bCs/>
      <w:kern w:val="2"/>
      <w:sz w:val="32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a0">
    <w:name w:val="注释标题 字符"/>
    <w:link w:val="NoteHeading"/>
    <w:uiPriority w:val="99"/>
    <w:semiHidden/>
    <w:qFormat/>
    <w:rPr>
      <w:kern w:val="2"/>
      <w:sz w:val="21"/>
      <w:szCs w:val="22"/>
    </w:rPr>
  </w:style>
  <w:style w:type="character" w:customStyle="1" w:styleId="a1">
    <w:name w:val="电子邮件签名 字符"/>
    <w:link w:val="E-mailSignature"/>
    <w:uiPriority w:val="99"/>
    <w:semiHidden/>
    <w:qFormat/>
    <w:rPr>
      <w:kern w:val="2"/>
      <w:sz w:val="21"/>
      <w:szCs w:val="22"/>
    </w:rPr>
  </w:style>
  <w:style w:type="character" w:customStyle="1" w:styleId="a2">
    <w:name w:val="文档结构图 字符"/>
    <w:link w:val="DocumentMap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a3">
    <w:name w:val="批注文字 字符"/>
    <w:link w:val="CommentText"/>
    <w:qFormat/>
    <w:rPr>
      <w:rFonts w:ascii="Times New Roman" w:eastAsia="宋体" w:hAnsi="Times New Roman" w:cs="Times New Roman"/>
      <w:szCs w:val="24"/>
    </w:rPr>
  </w:style>
  <w:style w:type="character" w:customStyle="1" w:styleId="a4">
    <w:name w:val="称呼 字符"/>
    <w:link w:val="Salutation"/>
    <w:uiPriority w:val="99"/>
    <w:semiHidden/>
    <w:qFormat/>
    <w:rPr>
      <w:kern w:val="2"/>
      <w:sz w:val="21"/>
      <w:szCs w:val="22"/>
    </w:rPr>
  </w:style>
  <w:style w:type="character" w:customStyle="1" w:styleId="30">
    <w:name w:val="正文文本 3 字符"/>
    <w:link w:val="BodyText3"/>
    <w:uiPriority w:val="99"/>
    <w:semiHidden/>
    <w:qFormat/>
    <w:rPr>
      <w:kern w:val="2"/>
      <w:sz w:val="16"/>
      <w:szCs w:val="16"/>
    </w:rPr>
  </w:style>
  <w:style w:type="character" w:customStyle="1" w:styleId="a5">
    <w:name w:val="结束语 字符"/>
    <w:link w:val="Closing"/>
    <w:uiPriority w:val="99"/>
    <w:semiHidden/>
    <w:qFormat/>
    <w:rPr>
      <w:kern w:val="2"/>
      <w:sz w:val="21"/>
      <w:szCs w:val="22"/>
    </w:rPr>
  </w:style>
  <w:style w:type="character" w:customStyle="1" w:styleId="a6">
    <w:name w:val="正文文本 字符"/>
    <w:link w:val="BodyText"/>
    <w:qFormat/>
    <w:rPr>
      <w:rFonts w:ascii="宋体" w:hAnsi="Times New Roman"/>
      <w:sz w:val="18"/>
      <w:szCs w:val="18"/>
      <w:shd w:val="clear" w:color="auto" w:fill="FFFFFF"/>
    </w:rPr>
  </w:style>
  <w:style w:type="character" w:customStyle="1" w:styleId="a7">
    <w:name w:val="正文文本缩进 字符"/>
    <w:link w:val="BodyTextIndent"/>
    <w:qFormat/>
    <w:rPr>
      <w:kern w:val="2"/>
      <w:sz w:val="21"/>
      <w:szCs w:val="22"/>
    </w:rPr>
  </w:style>
  <w:style w:type="character" w:customStyle="1" w:styleId="HTML">
    <w:name w:val="HTML 地址 字符"/>
    <w:link w:val="HTMLAddress"/>
    <w:uiPriority w:val="99"/>
    <w:semiHidden/>
    <w:qFormat/>
    <w:rPr>
      <w:i/>
      <w:iCs/>
      <w:kern w:val="2"/>
      <w:sz w:val="21"/>
      <w:szCs w:val="22"/>
    </w:rPr>
  </w:style>
  <w:style w:type="character" w:customStyle="1" w:styleId="a8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9">
    <w:name w:val="日期 字符"/>
    <w:link w:val="Date"/>
    <w:uiPriority w:val="99"/>
    <w:semiHidden/>
    <w:qFormat/>
    <w:rPr>
      <w:kern w:val="2"/>
      <w:sz w:val="21"/>
      <w:szCs w:val="22"/>
    </w:rPr>
  </w:style>
  <w:style w:type="character" w:customStyle="1" w:styleId="20">
    <w:name w:val="正文文本缩进 2 字符"/>
    <w:link w:val="BodyTextIndent2"/>
    <w:uiPriority w:val="99"/>
    <w:semiHidden/>
    <w:qFormat/>
    <w:rPr>
      <w:kern w:val="2"/>
      <w:sz w:val="21"/>
      <w:szCs w:val="22"/>
    </w:rPr>
  </w:style>
  <w:style w:type="character" w:customStyle="1" w:styleId="a10">
    <w:name w:val="尾注文本 字符"/>
    <w:link w:val="EndnoteText"/>
    <w:uiPriority w:val="99"/>
    <w:semiHidden/>
    <w:qFormat/>
    <w:rPr>
      <w:kern w:val="2"/>
      <w:sz w:val="21"/>
      <w:szCs w:val="22"/>
    </w:rPr>
  </w:style>
  <w:style w:type="character" w:customStyle="1" w:styleId="a11">
    <w:name w:val="批注框文本 字符"/>
    <w:link w:val="BalloonText"/>
    <w:qFormat/>
    <w:rPr>
      <w:sz w:val="18"/>
      <w:szCs w:val="18"/>
    </w:rPr>
  </w:style>
  <w:style w:type="character" w:customStyle="1" w:styleId="a12">
    <w:name w:val="页脚 字符"/>
    <w:link w:val="Footer"/>
    <w:uiPriority w:val="99"/>
    <w:qFormat/>
    <w:rPr>
      <w:sz w:val="18"/>
      <w:szCs w:val="18"/>
    </w:rPr>
  </w:style>
  <w:style w:type="character" w:customStyle="1" w:styleId="a13">
    <w:name w:val="页眉 字符"/>
    <w:link w:val="Header"/>
    <w:uiPriority w:val="99"/>
    <w:qFormat/>
    <w:rPr>
      <w:sz w:val="18"/>
      <w:szCs w:val="18"/>
    </w:rPr>
  </w:style>
  <w:style w:type="character" w:customStyle="1" w:styleId="a14">
    <w:name w:val="签名 字符"/>
    <w:link w:val="Signature"/>
    <w:uiPriority w:val="99"/>
    <w:semiHidden/>
    <w:qFormat/>
    <w:rPr>
      <w:kern w:val="2"/>
      <w:sz w:val="21"/>
      <w:szCs w:val="22"/>
    </w:rPr>
  </w:style>
  <w:style w:type="character" w:customStyle="1" w:styleId="a15">
    <w:name w:val="副标题 字符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16">
    <w:name w:val="脚注文本 字符"/>
    <w:link w:val="FootnoteText"/>
    <w:uiPriority w:val="99"/>
    <w:semiHidden/>
    <w:qFormat/>
    <w:rPr>
      <w:kern w:val="2"/>
      <w:sz w:val="18"/>
      <w:szCs w:val="18"/>
    </w:rPr>
  </w:style>
  <w:style w:type="character" w:customStyle="1" w:styleId="31">
    <w:name w:val="正文文本缩进 3 字符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21">
    <w:name w:val="正文文本 2 字符"/>
    <w:link w:val="BodyText2"/>
    <w:uiPriority w:val="99"/>
    <w:semiHidden/>
    <w:qFormat/>
    <w:rPr>
      <w:kern w:val="2"/>
      <w:sz w:val="21"/>
      <w:szCs w:val="22"/>
    </w:rPr>
  </w:style>
  <w:style w:type="character" w:customStyle="1" w:styleId="a17">
    <w:name w:val="信息标题 字符"/>
    <w:link w:val="MessageHeader"/>
    <w:uiPriority w:val="99"/>
    <w:semiHidden/>
    <w:qFormat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character" w:customStyle="1" w:styleId="HTML0">
    <w:name w:val="HTML 预设格式 字符"/>
    <w:link w:val="HTMLPreformatted"/>
    <w:qFormat/>
    <w:rPr>
      <w:rFonts w:ascii="Courier New" w:hAnsi="Courier New" w:cs="Courier New"/>
      <w:kern w:val="2"/>
    </w:rPr>
  </w:style>
  <w:style w:type="character" w:customStyle="1" w:styleId="a18">
    <w:name w:val="普通(网站) 字符"/>
    <w:link w:val="NormalWeb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19">
    <w:name w:val="标题 字符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20">
    <w:name w:val="批注主题 字符"/>
    <w:link w:val="CommentSubject"/>
    <w:semiHidden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a21">
    <w:name w:val="正文文本首行缩进 字符"/>
    <w:link w:val="BodyTextFirstIndent"/>
    <w:uiPriority w:val="99"/>
    <w:semiHidden/>
    <w:qFormat/>
    <w:rPr>
      <w:rFonts w:ascii="宋体" w:hAnsi="Times New Roman"/>
      <w:kern w:val="2"/>
      <w:sz w:val="21"/>
      <w:szCs w:val="22"/>
      <w:shd w:val="clear" w:color="auto" w:fill="FFFFFF"/>
    </w:rPr>
  </w:style>
  <w:style w:type="character" w:customStyle="1" w:styleId="22">
    <w:name w:val="正文文本首行缩进 2 字符"/>
    <w:link w:val="BodyTextFirstIndent2"/>
    <w:uiPriority w:val="99"/>
    <w:semiHidden/>
    <w:qFormat/>
  </w:style>
  <w:style w:type="character" w:customStyle="1" w:styleId="pltixk">
    <w:name w:val="pl*tixk"/>
    <w:qFormat/>
  </w:style>
  <w:style w:type="paragraph" w:customStyle="1" w:styleId="10">
    <w:name w:val="列出段落1"/>
    <w:basedOn w:val="Normal"/>
    <w:link w:val="Char0"/>
    <w:uiPriority w:val="99"/>
    <w:qFormat/>
    <w:pPr>
      <w:ind w:firstLine="420" w:firstLineChars="200"/>
    </w:pPr>
    <w:rPr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Char">
    <w:name w:val="DefaultParagraph Char Char"/>
    <w:link w:val="DefaultParagraph"/>
    <w:qFormat/>
    <w:rPr>
      <w:rFonts w:ascii="Times New Roman"/>
      <w:kern w:val="2"/>
      <w:sz w:val="21"/>
      <w:szCs w:val="22"/>
    </w:rPr>
  </w:style>
  <w:style w:type="character" w:customStyle="1" w:styleId="tnude">
    <w:name w:val="tn+ude"/>
    <w:qFormat/>
  </w:style>
  <w:style w:type="paragraph" w:customStyle="1" w:styleId="00">
    <w:name w:val="纯文本_0"/>
    <w:basedOn w:val="Normal"/>
    <w:link w:val="1Char1"/>
    <w:qFormat/>
    <w:rPr>
      <w:rFonts w:ascii="宋体" w:hAnsi="Courier New"/>
      <w:kern w:val="0"/>
      <w:sz w:val="20"/>
      <w:szCs w:val="21"/>
    </w:rPr>
  </w:style>
  <w:style w:type="character" w:customStyle="1" w:styleId="1Char1">
    <w:name w:val="标题1 Char1"/>
    <w:link w:val="00"/>
    <w:qFormat/>
    <w:locked/>
    <w:rPr>
      <w:rFonts w:ascii="宋体" w:eastAsia="宋体" w:hAnsi="Courier New" w:cs="Courier New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="宋体" w:hAnsi="Calibri" w:cs="Times New Roman"/>
      <w:color w:val="000000"/>
      <w:sz w:val="24"/>
      <w:szCs w:val="24"/>
      <w:lang w:val="en-US" w:eastAsia="zh-CN" w:bidi="ar-SA"/>
    </w:rPr>
  </w:style>
  <w:style w:type="paragraph" w:customStyle="1" w:styleId="01">
    <w:name w:val="普通(网站)_0"/>
    <w:basedOn w:val="0"/>
    <w:link w:val="0Char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0Char">
    <w:name w:val="普通(网站)_0 Char"/>
    <w:link w:val="01"/>
    <w:qFormat/>
    <w:locked/>
    <w:rPr>
      <w:rFonts w:ascii="宋体" w:hAnsi="宋体"/>
      <w:sz w:val="24"/>
      <w:szCs w:val="24"/>
    </w:rPr>
  </w:style>
  <w:style w:type="character" w:customStyle="1" w:styleId="0Char0">
    <w:name w:val="正文_0 Char"/>
    <w:link w:val="000"/>
    <w:qFormat/>
    <w:rPr>
      <w:kern w:val="2"/>
      <w:sz w:val="21"/>
      <w:szCs w:val="22"/>
    </w:rPr>
  </w:style>
  <w:style w:type="paragraph" w:customStyle="1" w:styleId="000">
    <w:name w:val="正文_0_0"/>
    <w:link w:val="0Char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jyemathselector">
    <w:name w:val="jye_math_selector"/>
    <w:qFormat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qFormat/>
  </w:style>
  <w:style w:type="paragraph" w:customStyle="1" w:styleId="Style149">
    <w:name w:val="_Style 149"/>
    <w:basedOn w:val="Heading1"/>
    <w:next w:val="Normal"/>
    <w:uiPriority w:val="39"/>
    <w:qFormat/>
    <w:pPr>
      <w:outlineLvl w:val="9"/>
    </w:pPr>
  </w:style>
  <w:style w:type="paragraph" w:styleId="IntenseQuote">
    <w:name w:val="Intense Quote"/>
    <w:basedOn w:val="Normal"/>
    <w:next w:val="Normal"/>
    <w:link w:val="a22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22">
    <w:name w:val="明显引用 字符"/>
    <w:link w:val="IntenseQuote"/>
    <w:uiPriority w:val="30"/>
    <w:qFormat/>
    <w:rPr>
      <w:b/>
      <w:bCs/>
      <w:i/>
      <w:iCs/>
      <w:color w:val="4F81BD"/>
      <w:kern w:val="2"/>
      <w:sz w:val="21"/>
      <w:szCs w:val="22"/>
    </w:rPr>
  </w:style>
  <w:style w:type="paragraph" w:customStyle="1" w:styleId="Style152">
    <w:name w:val="_Style 152"/>
    <w:basedOn w:val="Normal"/>
    <w:next w:val="Normal"/>
    <w:uiPriority w:val="37"/>
    <w:unhideWhenUsed/>
    <w:qFormat/>
  </w:style>
  <w:style w:type="paragraph" w:styleId="NoSpacing">
    <w:name w:val="No Spacing"/>
    <w:link w:val="a24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Quote">
    <w:name w:val="Quote"/>
    <w:basedOn w:val="Normal"/>
    <w:next w:val="Normal"/>
    <w:link w:val="a23"/>
    <w:uiPriority w:val="29"/>
    <w:qFormat/>
    <w:rPr>
      <w:i/>
      <w:iCs/>
      <w:color w:val="000000"/>
    </w:rPr>
  </w:style>
  <w:style w:type="character" w:customStyle="1" w:styleId="a23">
    <w:name w:val="引用 字符"/>
    <w:link w:val="Quote"/>
    <w:uiPriority w:val="29"/>
    <w:qFormat/>
    <w:rPr>
      <w:i/>
      <w:iCs/>
      <w:color w:val="000000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a24">
    <w:name w:val="无间隔 字符"/>
    <w:link w:val="NoSpacing"/>
    <w:qFormat/>
    <w:rPr>
      <w:kern w:val="2"/>
      <w:sz w:val="21"/>
      <w:szCs w:val="22"/>
    </w:rPr>
  </w:style>
  <w:style w:type="character" w:customStyle="1" w:styleId="MTConvertedEquation">
    <w:name w:val="MTConvertedEquation"/>
    <w:qFormat/>
    <w:rPr>
      <w:color w:val="000000"/>
      <w:szCs w:val="21"/>
    </w:rPr>
  </w:style>
  <w:style w:type="character" w:customStyle="1" w:styleId="CharChar4">
    <w:name w:val="Char Char4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0TimesNewRoman1">
    <w:name w:val="正文文本 (20) + Times New Roman1"/>
    <w:qFormat/>
    <w:rPr>
      <w:rFonts w:ascii="Times New Roman" w:eastAsia="宋体" w:hAnsi="Times New Roman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36TimesNewRoman2">
    <w:name w:val="正文文本 (36) + Times New Roman2"/>
    <w:qFormat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">
    <w:name w:val="页码1"/>
    <w:qFormat/>
  </w:style>
  <w:style w:type="character" w:customStyle="1" w:styleId="60pt">
    <w:name w:val="正文文本 (6) + 间距 0 pt"/>
    <w:qFormat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webkit-html-tag">
    <w:name w:val="webkit-html-tag"/>
    <w:qFormat/>
  </w:style>
  <w:style w:type="character" w:customStyle="1" w:styleId="60">
    <w:name w:val="正文文本 (6)_"/>
    <w:link w:val="61"/>
    <w:qFormat/>
    <w:rPr>
      <w:b/>
      <w:bCs/>
      <w:spacing w:val="-20"/>
      <w:sz w:val="18"/>
      <w:szCs w:val="18"/>
      <w:shd w:val="clear" w:color="auto" w:fill="FFFFFF"/>
    </w:rPr>
  </w:style>
  <w:style w:type="paragraph" w:customStyle="1" w:styleId="61">
    <w:name w:val="正文文本 (6)"/>
    <w:basedOn w:val="Normal"/>
    <w:link w:val="60"/>
    <w:qFormat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subtitles0">
    <w:name w:val="sub_title s0"/>
    <w:qFormat/>
  </w:style>
  <w:style w:type="character" w:customStyle="1" w:styleId="100">
    <w:name w:val="正文文本 (10)_"/>
    <w:link w:val="101"/>
    <w:qFormat/>
    <w:rPr>
      <w:spacing w:val="30"/>
      <w:sz w:val="27"/>
      <w:szCs w:val="27"/>
      <w:shd w:val="clear" w:color="auto" w:fill="FFFFFF"/>
    </w:rPr>
  </w:style>
  <w:style w:type="paragraph" w:customStyle="1" w:styleId="101">
    <w:name w:val="正文文本 (10)"/>
    <w:basedOn w:val="Normal"/>
    <w:link w:val="100"/>
    <w:qFormat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6TimesNewRoman">
    <w:name w:val="正文文本 (6) + Times New Roman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CharCharChar2Char">
    <w:name w:val="Char Char Char2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CharCharCharCharCharCharCharCharChar0">
    <w:name w:val="Char Char Char Char Char Char Char Char Char_0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41">
    <w:name w:val="正文_4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4CharCharCharCharCharChar">
    <w:name w:val="Char4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szCs w:val="24"/>
    </w:rPr>
  </w:style>
  <w:style w:type="paragraph" w:customStyle="1" w:styleId="p0">
    <w:name w:val="p0"/>
    <w:basedOn w:val="Normal"/>
    <w:qFormat/>
    <w:pPr>
      <w:widowControl/>
    </w:pPr>
    <w:rPr>
      <w:kern w:val="0"/>
      <w:szCs w:val="21"/>
    </w:rPr>
  </w:style>
  <w:style w:type="paragraph" w:customStyle="1" w:styleId="Char3CharCharChar">
    <w:name w:val="Char3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12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13">
    <w:name w:val="无间隔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DefaultParagraphChar">
    <w:name w:val="DefaultParagraph Char"/>
    <w:qFormat/>
    <w:locked/>
    <w:rPr>
      <w:rFonts w:ascii="Calibri" w:hAnsi="Calibri"/>
      <w:kern w:val="2"/>
      <w:sz w:val="21"/>
      <w:szCs w:val="22"/>
    </w:rPr>
  </w:style>
  <w:style w:type="table" w:customStyle="1" w:styleId="14">
    <w:name w:val="网格型1"/>
    <w:basedOn w:val="TableNormal"/>
    <w:uiPriority w:val="59"/>
    <w:qFormat/>
    <w:pPr>
      <w:widowControl w:val="0"/>
      <w:jc w:val="both"/>
    </w:pPr>
    <w:rPr>
      <w:kern w:val="2"/>
      <w:sz w:val="21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5">
    <w:name w:val="1"/>
    <w:basedOn w:val="Normal"/>
    <w:autoRedefine/>
    <w:qFormat/>
    <w:rPr>
      <w:rFonts w:ascii="Times New Roman" w:hAnsi="Times New Roman"/>
    </w:rPr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0"/>
    <w:uiPriority w:val="99"/>
    <w:qFormat/>
    <w:locked/>
    <w:rPr>
      <w:kern w:val="2"/>
      <w:sz w:val="21"/>
      <w:szCs w:val="21"/>
    </w:rPr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NEU-BZ-S92"/>
      <w:kern w:val="0"/>
      <w:szCs w:val="20"/>
    </w:rPr>
  </w:style>
  <w:style w:type="paragraph" w:customStyle="1" w:styleId="16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0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7">
    <w:name w:val="列表段落1"/>
    <w:basedOn w:val="Normal"/>
    <w:qFormat/>
    <w:pPr>
      <w:ind w:firstLine="420" w:firstLineChars="200"/>
    </w:pPr>
  </w:style>
  <w:style w:type="paragraph" w:customStyle="1" w:styleId="02">
    <w:name w:val="0"/>
    <w:basedOn w:val="Normal"/>
    <w:qFormat/>
    <w:pPr>
      <w:widowControl/>
      <w:snapToGrid w:val="0"/>
      <w:spacing w:line="312" w:lineRule="atLeast"/>
    </w:pPr>
    <w:rPr>
      <w:rFonts w:ascii="Times New Roman" w:hAnsi="NEU-BZ-S92"/>
      <w:kern w:val="0"/>
      <w:szCs w:val="20"/>
    </w:rPr>
  </w:style>
  <w:style w:type="paragraph" w:customStyle="1" w:styleId="62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2">
    <w:name w:val="10"/>
    <w:qFormat/>
    <w:rPr>
      <w:rFonts w:ascii="Times New Roman" w:hAnsi="Times New Roman" w:cs="Times New Roman" w:hint="default"/>
    </w:rPr>
  </w:style>
  <w:style w:type="paragraph" w:customStyle="1" w:styleId="a25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character" w:customStyle="1" w:styleId="0Char1">
    <w:name w:val="纯文本_0 Char"/>
    <w:qFormat/>
    <w:rPr>
      <w:rFonts w:ascii="宋体" w:hAnsi="Courier New" w:cs="Times New Roman"/>
      <w:kern w:val="2"/>
      <w:sz w:val="21"/>
      <w:szCs w:val="21"/>
      <w:lang w:val="zh-CN" w:eastAsia="zh-CN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rFonts w:ascii="Times New Roman" w:hAnsi="Times New Roman"/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6.wmf" /><Relationship Id="rId110" Type="http://schemas.openxmlformats.org/officeDocument/2006/relationships/oleObject" Target="embeddings/oleObject51.bin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png" /><Relationship Id="rId117" Type="http://schemas.openxmlformats.org/officeDocument/2006/relationships/image" Target="media/image59.wmf" /><Relationship Id="rId118" Type="http://schemas.openxmlformats.org/officeDocument/2006/relationships/oleObject" Target="embeddings/oleObject55.bin" /><Relationship Id="rId119" Type="http://schemas.openxmlformats.org/officeDocument/2006/relationships/image" Target="media/image60.wmf" /><Relationship Id="rId12" Type="http://schemas.openxmlformats.org/officeDocument/2006/relationships/oleObject" Target="embeddings/oleObject2.bin" /><Relationship Id="rId120" Type="http://schemas.openxmlformats.org/officeDocument/2006/relationships/oleObject" Target="embeddings/oleObject56.bin" /><Relationship Id="rId121" Type="http://schemas.openxmlformats.org/officeDocument/2006/relationships/image" Target="media/image61.wmf" /><Relationship Id="rId122" Type="http://schemas.openxmlformats.org/officeDocument/2006/relationships/oleObject" Target="embeddings/oleObject57.bin" /><Relationship Id="rId123" Type="http://schemas.openxmlformats.org/officeDocument/2006/relationships/image" Target="media/image62.wmf" /><Relationship Id="rId124" Type="http://schemas.openxmlformats.org/officeDocument/2006/relationships/oleObject" Target="embeddings/oleObject58.bin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image" Target="media/image7.wmf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7.wmf" /><Relationship Id="rId135" Type="http://schemas.openxmlformats.org/officeDocument/2006/relationships/oleObject" Target="embeddings/oleObject64.bin" /><Relationship Id="rId136" Type="http://schemas.openxmlformats.org/officeDocument/2006/relationships/oleObject" Target="embeddings/oleObject65.bin" /><Relationship Id="rId137" Type="http://schemas.openxmlformats.org/officeDocument/2006/relationships/image" Target="media/image68.wmf" /><Relationship Id="rId138" Type="http://schemas.openxmlformats.org/officeDocument/2006/relationships/oleObject" Target="embeddings/oleObject66.bin" /><Relationship Id="rId139" Type="http://schemas.openxmlformats.org/officeDocument/2006/relationships/oleObject" Target="embeddings/oleObject67.bin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68.bin" /><Relationship Id="rId141" Type="http://schemas.openxmlformats.org/officeDocument/2006/relationships/image" Target="media/image69.wmf" /><Relationship Id="rId142" Type="http://schemas.openxmlformats.org/officeDocument/2006/relationships/oleObject" Target="embeddings/oleObject69.bin" /><Relationship Id="rId143" Type="http://schemas.openxmlformats.org/officeDocument/2006/relationships/oleObject" Target="embeddings/oleObject70.bin" /><Relationship Id="rId144" Type="http://schemas.openxmlformats.org/officeDocument/2006/relationships/image" Target="media/image70.png" /><Relationship Id="rId145" Type="http://schemas.openxmlformats.org/officeDocument/2006/relationships/image" Target="media/image71.wmf" /><Relationship Id="rId146" Type="http://schemas.openxmlformats.org/officeDocument/2006/relationships/oleObject" Target="embeddings/oleObject71.bin" /><Relationship Id="rId147" Type="http://schemas.openxmlformats.org/officeDocument/2006/relationships/image" Target="media/image72.wmf" /><Relationship Id="rId148" Type="http://schemas.openxmlformats.org/officeDocument/2006/relationships/oleObject" Target="embeddings/oleObject72.bin" /><Relationship Id="rId149" Type="http://schemas.openxmlformats.org/officeDocument/2006/relationships/oleObject" Target="embeddings/oleObject73.bin" /><Relationship Id="rId15" Type="http://schemas.openxmlformats.org/officeDocument/2006/relationships/image" Target="media/image8.wmf" /><Relationship Id="rId150" Type="http://schemas.openxmlformats.org/officeDocument/2006/relationships/oleObject" Target="embeddings/oleObject74.bin" /><Relationship Id="rId151" Type="http://schemas.openxmlformats.org/officeDocument/2006/relationships/oleObject" Target="embeddings/oleObject75.bin" /><Relationship Id="rId152" Type="http://schemas.openxmlformats.org/officeDocument/2006/relationships/image" Target="media/image73.wmf" /><Relationship Id="rId153" Type="http://schemas.openxmlformats.org/officeDocument/2006/relationships/oleObject" Target="embeddings/oleObject76.bin" /><Relationship Id="rId154" Type="http://schemas.openxmlformats.org/officeDocument/2006/relationships/image" Target="media/image74.wmf" /><Relationship Id="rId155" Type="http://schemas.openxmlformats.org/officeDocument/2006/relationships/oleObject" Target="embeddings/oleObject77.bin" /><Relationship Id="rId156" Type="http://schemas.openxmlformats.org/officeDocument/2006/relationships/image" Target="media/image75.wmf" /><Relationship Id="rId157" Type="http://schemas.openxmlformats.org/officeDocument/2006/relationships/oleObject" Target="embeddings/oleObject78.bin" /><Relationship Id="rId158" Type="http://schemas.openxmlformats.org/officeDocument/2006/relationships/image" Target="media/image76.wmf" /><Relationship Id="rId159" Type="http://schemas.openxmlformats.org/officeDocument/2006/relationships/oleObject" Target="embeddings/oleObject79.bin" /><Relationship Id="rId16" Type="http://schemas.openxmlformats.org/officeDocument/2006/relationships/oleObject" Target="embeddings/oleObject4.bin" /><Relationship Id="rId160" Type="http://schemas.openxmlformats.org/officeDocument/2006/relationships/oleObject" Target="embeddings/oleObject80.bin" /><Relationship Id="rId161" Type="http://schemas.openxmlformats.org/officeDocument/2006/relationships/image" Target="media/image77.wmf" /><Relationship Id="rId162" Type="http://schemas.openxmlformats.org/officeDocument/2006/relationships/oleObject" Target="embeddings/oleObject81.bin" /><Relationship Id="rId163" Type="http://schemas.openxmlformats.org/officeDocument/2006/relationships/oleObject" Target="embeddings/oleObject82.bin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4.bin" /><Relationship Id="rId167" Type="http://schemas.openxmlformats.org/officeDocument/2006/relationships/oleObject" Target="embeddings/oleObject85.bin" /><Relationship Id="rId168" Type="http://schemas.openxmlformats.org/officeDocument/2006/relationships/oleObject" Target="embeddings/oleObject86.bin" /><Relationship Id="rId169" Type="http://schemas.openxmlformats.org/officeDocument/2006/relationships/oleObject" Target="embeddings/oleObject87.bin" /><Relationship Id="rId17" Type="http://schemas.openxmlformats.org/officeDocument/2006/relationships/image" Target="media/image9.wmf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8.bin" /><Relationship Id="rId172" Type="http://schemas.openxmlformats.org/officeDocument/2006/relationships/image" Target="media/image80.wmf" /><Relationship Id="rId173" Type="http://schemas.openxmlformats.org/officeDocument/2006/relationships/oleObject" Target="embeddings/oleObject89.bin" /><Relationship Id="rId174" Type="http://schemas.openxmlformats.org/officeDocument/2006/relationships/oleObject" Target="embeddings/oleObject90.bin" /><Relationship Id="rId175" Type="http://schemas.openxmlformats.org/officeDocument/2006/relationships/oleObject" Target="embeddings/oleObject91.bin" /><Relationship Id="rId176" Type="http://schemas.openxmlformats.org/officeDocument/2006/relationships/image" Target="media/image81.wmf" /><Relationship Id="rId177" Type="http://schemas.openxmlformats.org/officeDocument/2006/relationships/oleObject" Target="embeddings/oleObject92.bin" /><Relationship Id="rId178" Type="http://schemas.openxmlformats.org/officeDocument/2006/relationships/oleObject" Target="embeddings/oleObject93.bin" /><Relationship Id="rId179" Type="http://schemas.openxmlformats.org/officeDocument/2006/relationships/oleObject" Target="embeddings/oleObject94.bin" /><Relationship Id="rId18" Type="http://schemas.openxmlformats.org/officeDocument/2006/relationships/oleObject" Target="embeddings/oleObject5.bin" /><Relationship Id="rId180" Type="http://schemas.openxmlformats.org/officeDocument/2006/relationships/oleObject" Target="embeddings/oleObject95.bin" /><Relationship Id="rId181" Type="http://schemas.openxmlformats.org/officeDocument/2006/relationships/oleObject" Target="embeddings/oleObject96.bin" /><Relationship Id="rId182" Type="http://schemas.openxmlformats.org/officeDocument/2006/relationships/image" Target="media/image82.wmf" /><Relationship Id="rId183" Type="http://schemas.openxmlformats.org/officeDocument/2006/relationships/oleObject" Target="embeddings/oleObject97.bin" /><Relationship Id="rId184" Type="http://schemas.openxmlformats.org/officeDocument/2006/relationships/image" Target="media/image83.png" /><Relationship Id="rId185" Type="http://schemas.openxmlformats.org/officeDocument/2006/relationships/image" Target="media/image84.wmf" /><Relationship Id="rId186" Type="http://schemas.openxmlformats.org/officeDocument/2006/relationships/oleObject" Target="embeddings/oleObject98.bin" /><Relationship Id="rId187" Type="http://schemas.openxmlformats.org/officeDocument/2006/relationships/image" Target="media/image85.wmf" /><Relationship Id="rId188" Type="http://schemas.openxmlformats.org/officeDocument/2006/relationships/oleObject" Target="embeddings/oleObject99.bin" /><Relationship Id="rId189" Type="http://schemas.openxmlformats.org/officeDocument/2006/relationships/image" Target="media/image86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100.bin" /><Relationship Id="rId191" Type="http://schemas.openxmlformats.org/officeDocument/2006/relationships/oleObject" Target="embeddings/oleObject101.bin" /><Relationship Id="rId192" Type="http://schemas.openxmlformats.org/officeDocument/2006/relationships/oleObject" Target="embeddings/oleObject102.bin" /><Relationship Id="rId193" Type="http://schemas.openxmlformats.org/officeDocument/2006/relationships/image" Target="media/image87.wmf" /><Relationship Id="rId194" Type="http://schemas.openxmlformats.org/officeDocument/2006/relationships/oleObject" Target="embeddings/oleObject103.bin" /><Relationship Id="rId195" Type="http://schemas.openxmlformats.org/officeDocument/2006/relationships/image" Target="media/image88.wmf" /><Relationship Id="rId196" Type="http://schemas.openxmlformats.org/officeDocument/2006/relationships/oleObject" Target="embeddings/oleObject104.bin" /><Relationship Id="rId197" Type="http://schemas.openxmlformats.org/officeDocument/2006/relationships/oleObject" Target="embeddings/oleObject105.bin" /><Relationship Id="rId198" Type="http://schemas.openxmlformats.org/officeDocument/2006/relationships/oleObject" Target="embeddings/oleObject106.bin" /><Relationship Id="rId199" Type="http://schemas.openxmlformats.org/officeDocument/2006/relationships/image" Target="media/image89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107.bin" /><Relationship Id="rId201" Type="http://schemas.openxmlformats.org/officeDocument/2006/relationships/image" Target="media/image90.wmf" /><Relationship Id="rId202" Type="http://schemas.openxmlformats.org/officeDocument/2006/relationships/oleObject" Target="embeddings/oleObject108.bin" /><Relationship Id="rId203" Type="http://schemas.openxmlformats.org/officeDocument/2006/relationships/image" Target="media/image91.wmf" /><Relationship Id="rId204" Type="http://schemas.openxmlformats.org/officeDocument/2006/relationships/oleObject" Target="embeddings/oleObject109.bin" /><Relationship Id="rId205" Type="http://schemas.openxmlformats.org/officeDocument/2006/relationships/oleObject" Target="embeddings/oleObject110.bin" /><Relationship Id="rId206" Type="http://schemas.openxmlformats.org/officeDocument/2006/relationships/oleObject" Target="embeddings/oleObject111.bin" /><Relationship Id="rId207" Type="http://schemas.openxmlformats.org/officeDocument/2006/relationships/image" Target="media/image92.wmf" /><Relationship Id="rId208" Type="http://schemas.openxmlformats.org/officeDocument/2006/relationships/oleObject" Target="embeddings/oleObject112.bin" /><Relationship Id="rId209" Type="http://schemas.openxmlformats.org/officeDocument/2006/relationships/image" Target="media/image93.wmf" /><Relationship Id="rId21" Type="http://schemas.openxmlformats.org/officeDocument/2006/relationships/image" Target="media/image11.png" /><Relationship Id="rId210" Type="http://schemas.openxmlformats.org/officeDocument/2006/relationships/oleObject" Target="embeddings/oleObject113.bin" /><Relationship Id="rId211" Type="http://schemas.openxmlformats.org/officeDocument/2006/relationships/image" Target="media/image94.wmf" /><Relationship Id="rId212" Type="http://schemas.openxmlformats.org/officeDocument/2006/relationships/oleObject" Target="embeddings/oleObject114.bin" /><Relationship Id="rId213" Type="http://schemas.openxmlformats.org/officeDocument/2006/relationships/image" Target="media/image95.wmf" /><Relationship Id="rId214" Type="http://schemas.openxmlformats.org/officeDocument/2006/relationships/oleObject" Target="embeddings/oleObject115.bin" /><Relationship Id="rId215" Type="http://schemas.openxmlformats.org/officeDocument/2006/relationships/image" Target="media/image96.png" /><Relationship Id="rId216" Type="http://schemas.openxmlformats.org/officeDocument/2006/relationships/oleObject" Target="embeddings/oleObject116.bin" /><Relationship Id="rId217" Type="http://schemas.openxmlformats.org/officeDocument/2006/relationships/image" Target="media/image97.wmf" /><Relationship Id="rId218" Type="http://schemas.openxmlformats.org/officeDocument/2006/relationships/oleObject" Target="embeddings/oleObject117.bin" /><Relationship Id="rId219" Type="http://schemas.openxmlformats.org/officeDocument/2006/relationships/image" Target="media/image98.png" /><Relationship Id="rId22" Type="http://schemas.openxmlformats.org/officeDocument/2006/relationships/image" Target="media/image12.png" /><Relationship Id="rId220" Type="http://schemas.openxmlformats.org/officeDocument/2006/relationships/oleObject" Target="embeddings/oleObject118.bin" /><Relationship Id="rId221" Type="http://schemas.openxmlformats.org/officeDocument/2006/relationships/image" Target="media/image99.wmf" /><Relationship Id="rId222" Type="http://schemas.openxmlformats.org/officeDocument/2006/relationships/oleObject" Target="embeddings/oleObject119.bin" /><Relationship Id="rId223" Type="http://schemas.openxmlformats.org/officeDocument/2006/relationships/oleObject" Target="embeddings/oleObject120.bin" /><Relationship Id="rId224" Type="http://schemas.openxmlformats.org/officeDocument/2006/relationships/image" Target="media/image100.wmf" /><Relationship Id="rId225" Type="http://schemas.openxmlformats.org/officeDocument/2006/relationships/oleObject" Target="embeddings/oleObject121.bin" /><Relationship Id="rId226" Type="http://schemas.openxmlformats.org/officeDocument/2006/relationships/image" Target="media/image101.wmf" /><Relationship Id="rId227" Type="http://schemas.openxmlformats.org/officeDocument/2006/relationships/oleObject" Target="embeddings/oleObject122.bin" /><Relationship Id="rId228" Type="http://schemas.openxmlformats.org/officeDocument/2006/relationships/image" Target="media/image102.wmf" /><Relationship Id="rId229" Type="http://schemas.openxmlformats.org/officeDocument/2006/relationships/oleObject" Target="embeddings/oleObject123.bin" /><Relationship Id="rId23" Type="http://schemas.openxmlformats.org/officeDocument/2006/relationships/image" Target="media/image13.png" /><Relationship Id="rId230" Type="http://schemas.openxmlformats.org/officeDocument/2006/relationships/oleObject" Target="embeddings/oleObject124.bin" /><Relationship Id="rId231" Type="http://schemas.openxmlformats.org/officeDocument/2006/relationships/oleObject" Target="embeddings/oleObject125.bin" /><Relationship Id="rId232" Type="http://schemas.openxmlformats.org/officeDocument/2006/relationships/image" Target="media/image103.png" /><Relationship Id="rId233" Type="http://schemas.openxmlformats.org/officeDocument/2006/relationships/oleObject" Target="embeddings/oleObject126.bin" /><Relationship Id="rId234" Type="http://schemas.openxmlformats.org/officeDocument/2006/relationships/image" Target="media/image104.wmf" /><Relationship Id="rId235" Type="http://schemas.openxmlformats.org/officeDocument/2006/relationships/oleObject" Target="embeddings/oleObject127.bin" /><Relationship Id="rId236" Type="http://schemas.openxmlformats.org/officeDocument/2006/relationships/oleObject" Target="embeddings/oleObject128.bin" /><Relationship Id="rId237" Type="http://schemas.openxmlformats.org/officeDocument/2006/relationships/image" Target="media/image105.wmf" /><Relationship Id="rId238" Type="http://schemas.openxmlformats.org/officeDocument/2006/relationships/oleObject" Target="embeddings/oleObject129.bin" /><Relationship Id="rId239" Type="http://schemas.openxmlformats.org/officeDocument/2006/relationships/oleObject" Target="embeddings/oleObject130.bin" /><Relationship Id="rId24" Type="http://schemas.openxmlformats.org/officeDocument/2006/relationships/image" Target="media/image14.png" /><Relationship Id="rId240" Type="http://schemas.openxmlformats.org/officeDocument/2006/relationships/image" Target="media/image106.wmf" /><Relationship Id="rId241" Type="http://schemas.openxmlformats.org/officeDocument/2006/relationships/oleObject" Target="embeddings/oleObject131.bin" /><Relationship Id="rId242" Type="http://schemas.openxmlformats.org/officeDocument/2006/relationships/image" Target="media/image107.png" /><Relationship Id="rId243" Type="http://schemas.openxmlformats.org/officeDocument/2006/relationships/image" Target="media/image108.wmf" /><Relationship Id="rId244" Type="http://schemas.openxmlformats.org/officeDocument/2006/relationships/oleObject" Target="embeddings/oleObject132.bin" /><Relationship Id="rId245" Type="http://schemas.openxmlformats.org/officeDocument/2006/relationships/image" Target="media/image109.wmf" /><Relationship Id="rId246" Type="http://schemas.openxmlformats.org/officeDocument/2006/relationships/oleObject" Target="embeddings/oleObject133.bin" /><Relationship Id="rId247" Type="http://schemas.openxmlformats.org/officeDocument/2006/relationships/image" Target="media/image110.wmf" /><Relationship Id="rId248" Type="http://schemas.openxmlformats.org/officeDocument/2006/relationships/oleObject" Target="embeddings/oleObject134.bin" /><Relationship Id="rId249" Type="http://schemas.openxmlformats.org/officeDocument/2006/relationships/image" Target="media/image111.wmf" /><Relationship Id="rId25" Type="http://schemas.openxmlformats.org/officeDocument/2006/relationships/image" Target="media/image15.wmf" /><Relationship Id="rId250" Type="http://schemas.openxmlformats.org/officeDocument/2006/relationships/oleObject" Target="embeddings/oleObject135.bin" /><Relationship Id="rId251" Type="http://schemas.openxmlformats.org/officeDocument/2006/relationships/oleObject" Target="embeddings/oleObject136.bin" /><Relationship Id="rId252" Type="http://schemas.openxmlformats.org/officeDocument/2006/relationships/oleObject" Target="embeddings/oleObject137.bin" /><Relationship Id="rId253" Type="http://schemas.openxmlformats.org/officeDocument/2006/relationships/image" Target="media/image112.wmf" /><Relationship Id="rId254" Type="http://schemas.openxmlformats.org/officeDocument/2006/relationships/oleObject" Target="embeddings/oleObject138.bin" /><Relationship Id="rId255" Type="http://schemas.openxmlformats.org/officeDocument/2006/relationships/image" Target="media/image113.wmf" /><Relationship Id="rId256" Type="http://schemas.openxmlformats.org/officeDocument/2006/relationships/oleObject" Target="embeddings/oleObject139.bin" /><Relationship Id="rId257" Type="http://schemas.openxmlformats.org/officeDocument/2006/relationships/image" Target="media/image114.wmf" /><Relationship Id="rId258" Type="http://schemas.openxmlformats.org/officeDocument/2006/relationships/oleObject" Target="embeddings/oleObject140.bin" /><Relationship Id="rId259" Type="http://schemas.openxmlformats.org/officeDocument/2006/relationships/image" Target="media/image115.png" /><Relationship Id="rId26" Type="http://schemas.openxmlformats.org/officeDocument/2006/relationships/oleObject" Target="embeddings/oleObject7.bin" /><Relationship Id="rId260" Type="http://schemas.openxmlformats.org/officeDocument/2006/relationships/image" Target="media/image116.wmf" /><Relationship Id="rId261" Type="http://schemas.openxmlformats.org/officeDocument/2006/relationships/oleObject" Target="embeddings/oleObject141.bin" /><Relationship Id="rId262" Type="http://schemas.openxmlformats.org/officeDocument/2006/relationships/oleObject" Target="embeddings/oleObject142.bin" /><Relationship Id="rId263" Type="http://schemas.openxmlformats.org/officeDocument/2006/relationships/image" Target="media/image117.wmf" /><Relationship Id="rId264" Type="http://schemas.openxmlformats.org/officeDocument/2006/relationships/oleObject" Target="embeddings/oleObject143.bin" /><Relationship Id="rId265" Type="http://schemas.openxmlformats.org/officeDocument/2006/relationships/oleObject" Target="embeddings/oleObject144.bin" /><Relationship Id="rId266" Type="http://schemas.openxmlformats.org/officeDocument/2006/relationships/oleObject" Target="embeddings/oleObject145.bin" /><Relationship Id="rId267" Type="http://schemas.openxmlformats.org/officeDocument/2006/relationships/oleObject" Target="embeddings/oleObject146.bin" /><Relationship Id="rId268" Type="http://schemas.openxmlformats.org/officeDocument/2006/relationships/image" Target="media/image118.wmf" /><Relationship Id="rId269" Type="http://schemas.openxmlformats.org/officeDocument/2006/relationships/oleObject" Target="embeddings/oleObject147.bin" /><Relationship Id="rId27" Type="http://schemas.openxmlformats.org/officeDocument/2006/relationships/image" Target="media/image16.wmf" /><Relationship Id="rId270" Type="http://schemas.openxmlformats.org/officeDocument/2006/relationships/image" Target="media/image119.wmf" /><Relationship Id="rId271" Type="http://schemas.openxmlformats.org/officeDocument/2006/relationships/oleObject" Target="embeddings/oleObject148.bin" /><Relationship Id="rId272" Type="http://schemas.openxmlformats.org/officeDocument/2006/relationships/oleObject" Target="embeddings/oleObject149.bin" /><Relationship Id="rId273" Type="http://schemas.openxmlformats.org/officeDocument/2006/relationships/oleObject" Target="embeddings/oleObject150.bin" /><Relationship Id="rId274" Type="http://schemas.openxmlformats.org/officeDocument/2006/relationships/oleObject" Target="embeddings/oleObject151.bin" /><Relationship Id="rId275" Type="http://schemas.openxmlformats.org/officeDocument/2006/relationships/image" Target="media/image120.wmf" /><Relationship Id="rId276" Type="http://schemas.openxmlformats.org/officeDocument/2006/relationships/oleObject" Target="embeddings/oleObject152.bin" /><Relationship Id="rId277" Type="http://schemas.openxmlformats.org/officeDocument/2006/relationships/image" Target="media/image121.wmf" /><Relationship Id="rId278" Type="http://schemas.openxmlformats.org/officeDocument/2006/relationships/oleObject" Target="embeddings/oleObject153.bin" /><Relationship Id="rId279" Type="http://schemas.openxmlformats.org/officeDocument/2006/relationships/image" Target="media/image122.wmf" /><Relationship Id="rId28" Type="http://schemas.openxmlformats.org/officeDocument/2006/relationships/oleObject" Target="embeddings/oleObject8.bin" /><Relationship Id="rId280" Type="http://schemas.openxmlformats.org/officeDocument/2006/relationships/oleObject" Target="embeddings/oleObject154.bin" /><Relationship Id="rId281" Type="http://schemas.openxmlformats.org/officeDocument/2006/relationships/image" Target="media/image123.wmf" /><Relationship Id="rId282" Type="http://schemas.openxmlformats.org/officeDocument/2006/relationships/oleObject" Target="embeddings/oleObject155.bin" /><Relationship Id="rId283" Type="http://schemas.openxmlformats.org/officeDocument/2006/relationships/image" Target="media/image124.png" /><Relationship Id="rId284" Type="http://schemas.openxmlformats.org/officeDocument/2006/relationships/image" Target="media/image125.wmf" /><Relationship Id="rId285" Type="http://schemas.openxmlformats.org/officeDocument/2006/relationships/oleObject" Target="embeddings/oleObject156.bin" /><Relationship Id="rId286" Type="http://schemas.openxmlformats.org/officeDocument/2006/relationships/image" Target="media/image126.wmf" /><Relationship Id="rId287" Type="http://schemas.openxmlformats.org/officeDocument/2006/relationships/oleObject" Target="embeddings/oleObject157.bin" /><Relationship Id="rId288" Type="http://schemas.openxmlformats.org/officeDocument/2006/relationships/image" Target="media/image127.wmf" /><Relationship Id="rId289" Type="http://schemas.openxmlformats.org/officeDocument/2006/relationships/oleObject" Target="embeddings/oleObject158.bin" /><Relationship Id="rId29" Type="http://schemas.openxmlformats.org/officeDocument/2006/relationships/image" Target="media/image17.wmf" /><Relationship Id="rId290" Type="http://schemas.openxmlformats.org/officeDocument/2006/relationships/oleObject" Target="embeddings/oleObject159.bin" /><Relationship Id="rId291" Type="http://schemas.openxmlformats.org/officeDocument/2006/relationships/oleObject" Target="embeddings/oleObject160.bin" /><Relationship Id="rId292" Type="http://schemas.openxmlformats.org/officeDocument/2006/relationships/image" Target="media/image128.wmf" /><Relationship Id="rId293" Type="http://schemas.openxmlformats.org/officeDocument/2006/relationships/oleObject" Target="embeddings/oleObject161.bin" /><Relationship Id="rId294" Type="http://schemas.openxmlformats.org/officeDocument/2006/relationships/oleObject" Target="embeddings/oleObject162.bin" /><Relationship Id="rId295" Type="http://schemas.openxmlformats.org/officeDocument/2006/relationships/image" Target="media/image129.wmf" /><Relationship Id="rId296" Type="http://schemas.openxmlformats.org/officeDocument/2006/relationships/oleObject" Target="embeddings/oleObject163.bin" /><Relationship Id="rId297" Type="http://schemas.openxmlformats.org/officeDocument/2006/relationships/image" Target="media/image130.wmf" /><Relationship Id="rId298" Type="http://schemas.openxmlformats.org/officeDocument/2006/relationships/oleObject" Target="embeddings/oleObject164.bin" /><Relationship Id="rId299" Type="http://schemas.openxmlformats.org/officeDocument/2006/relationships/oleObject" Target="embeddings/oleObject165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00" Type="http://schemas.openxmlformats.org/officeDocument/2006/relationships/oleObject" Target="embeddings/oleObject166.bin" /><Relationship Id="rId301" Type="http://schemas.openxmlformats.org/officeDocument/2006/relationships/oleObject" Target="embeddings/oleObject167.bin" /><Relationship Id="rId302" Type="http://schemas.openxmlformats.org/officeDocument/2006/relationships/image" Target="media/image131.wmf" /><Relationship Id="rId303" Type="http://schemas.openxmlformats.org/officeDocument/2006/relationships/oleObject" Target="embeddings/oleObject168.bin" /><Relationship Id="rId304" Type="http://schemas.openxmlformats.org/officeDocument/2006/relationships/image" Target="media/image132.wmf" /><Relationship Id="rId305" Type="http://schemas.openxmlformats.org/officeDocument/2006/relationships/oleObject" Target="embeddings/oleObject169.bin" /><Relationship Id="rId306" Type="http://schemas.openxmlformats.org/officeDocument/2006/relationships/oleObject" Target="embeddings/oleObject170.bin" /><Relationship Id="rId307" Type="http://schemas.openxmlformats.org/officeDocument/2006/relationships/image" Target="media/image133.wmf" /><Relationship Id="rId308" Type="http://schemas.openxmlformats.org/officeDocument/2006/relationships/oleObject" Target="embeddings/oleObject171.bin" /><Relationship Id="rId309" Type="http://schemas.openxmlformats.org/officeDocument/2006/relationships/image" Target="media/image134.jpeg" /><Relationship Id="rId31" Type="http://schemas.openxmlformats.org/officeDocument/2006/relationships/image" Target="media/image18.wmf" /><Relationship Id="rId310" Type="http://schemas.openxmlformats.org/officeDocument/2006/relationships/image" Target="media/image135.wmf" /><Relationship Id="rId311" Type="http://schemas.openxmlformats.org/officeDocument/2006/relationships/oleObject" Target="embeddings/oleObject172.bin" /><Relationship Id="rId312" Type="http://schemas.openxmlformats.org/officeDocument/2006/relationships/image" Target="media/image136.wmf" /><Relationship Id="rId313" Type="http://schemas.openxmlformats.org/officeDocument/2006/relationships/oleObject" Target="embeddings/oleObject173.bin" /><Relationship Id="rId314" Type="http://schemas.openxmlformats.org/officeDocument/2006/relationships/oleObject" Target="embeddings/oleObject174.bin" /><Relationship Id="rId315" Type="http://schemas.openxmlformats.org/officeDocument/2006/relationships/image" Target="media/image137.wmf" /><Relationship Id="rId316" Type="http://schemas.openxmlformats.org/officeDocument/2006/relationships/oleObject" Target="embeddings/oleObject175.bin" /><Relationship Id="rId317" Type="http://schemas.openxmlformats.org/officeDocument/2006/relationships/image" Target="media/image138.wmf" /><Relationship Id="rId318" Type="http://schemas.openxmlformats.org/officeDocument/2006/relationships/oleObject" Target="embeddings/oleObject176.bin" /><Relationship Id="rId319" Type="http://schemas.openxmlformats.org/officeDocument/2006/relationships/image" Target="media/image139.wmf" /><Relationship Id="rId32" Type="http://schemas.openxmlformats.org/officeDocument/2006/relationships/oleObject" Target="embeddings/oleObject10.bin" /><Relationship Id="rId320" Type="http://schemas.openxmlformats.org/officeDocument/2006/relationships/oleObject" Target="embeddings/oleObject177.bin" /><Relationship Id="rId321" Type="http://schemas.openxmlformats.org/officeDocument/2006/relationships/image" Target="media/image140.wmf" /><Relationship Id="rId322" Type="http://schemas.openxmlformats.org/officeDocument/2006/relationships/oleObject" Target="embeddings/oleObject178.bin" /><Relationship Id="rId323" Type="http://schemas.openxmlformats.org/officeDocument/2006/relationships/oleObject" Target="embeddings/oleObject179.bin" /><Relationship Id="rId324" Type="http://schemas.openxmlformats.org/officeDocument/2006/relationships/oleObject" Target="embeddings/oleObject180.bin" /><Relationship Id="rId325" Type="http://schemas.openxmlformats.org/officeDocument/2006/relationships/image" Target="media/image141.wmf" /><Relationship Id="rId326" Type="http://schemas.openxmlformats.org/officeDocument/2006/relationships/oleObject" Target="embeddings/oleObject181.bin" /><Relationship Id="rId327" Type="http://schemas.openxmlformats.org/officeDocument/2006/relationships/image" Target="media/image142.png" /><Relationship Id="rId328" Type="http://schemas.openxmlformats.org/officeDocument/2006/relationships/image" Target="media/image143.wmf" /><Relationship Id="rId329" Type="http://schemas.openxmlformats.org/officeDocument/2006/relationships/oleObject" Target="embeddings/oleObject182.bin" /><Relationship Id="rId33" Type="http://schemas.openxmlformats.org/officeDocument/2006/relationships/image" Target="media/image19.wmf" /><Relationship Id="rId330" Type="http://schemas.openxmlformats.org/officeDocument/2006/relationships/oleObject" Target="embeddings/oleObject183.bin" /><Relationship Id="rId331" Type="http://schemas.openxmlformats.org/officeDocument/2006/relationships/oleObject" Target="embeddings/oleObject184.bin" /><Relationship Id="rId332" Type="http://schemas.openxmlformats.org/officeDocument/2006/relationships/image" Target="media/image144.wmf" /><Relationship Id="rId333" Type="http://schemas.openxmlformats.org/officeDocument/2006/relationships/oleObject" Target="embeddings/oleObject185.bin" /><Relationship Id="rId334" Type="http://schemas.openxmlformats.org/officeDocument/2006/relationships/image" Target="media/image145.wmf" /><Relationship Id="rId335" Type="http://schemas.openxmlformats.org/officeDocument/2006/relationships/oleObject" Target="embeddings/oleObject186.bin" /><Relationship Id="rId336" Type="http://schemas.openxmlformats.org/officeDocument/2006/relationships/image" Target="media/image146.wmf" /><Relationship Id="rId337" Type="http://schemas.openxmlformats.org/officeDocument/2006/relationships/oleObject" Target="embeddings/oleObject187.bin" /><Relationship Id="rId338" Type="http://schemas.openxmlformats.org/officeDocument/2006/relationships/image" Target="media/image147.wmf" /><Relationship Id="rId339" Type="http://schemas.openxmlformats.org/officeDocument/2006/relationships/oleObject" Target="embeddings/oleObject188.bin" /><Relationship Id="rId34" Type="http://schemas.openxmlformats.org/officeDocument/2006/relationships/oleObject" Target="embeddings/oleObject11.bin" /><Relationship Id="rId340" Type="http://schemas.openxmlformats.org/officeDocument/2006/relationships/image" Target="media/image148.png" /><Relationship Id="rId341" Type="http://schemas.openxmlformats.org/officeDocument/2006/relationships/oleObject" Target="embeddings/oleObject189.bin" /><Relationship Id="rId342" Type="http://schemas.openxmlformats.org/officeDocument/2006/relationships/image" Target="media/image149.wmf" /><Relationship Id="rId343" Type="http://schemas.openxmlformats.org/officeDocument/2006/relationships/oleObject" Target="embeddings/oleObject190.bin" /><Relationship Id="rId344" Type="http://schemas.openxmlformats.org/officeDocument/2006/relationships/oleObject" Target="embeddings/oleObject191.bin" /><Relationship Id="rId345" Type="http://schemas.openxmlformats.org/officeDocument/2006/relationships/image" Target="media/image150.wmf" /><Relationship Id="rId346" Type="http://schemas.openxmlformats.org/officeDocument/2006/relationships/oleObject" Target="embeddings/oleObject192.bin" /><Relationship Id="rId347" Type="http://schemas.openxmlformats.org/officeDocument/2006/relationships/oleObject" Target="embeddings/oleObject193.bin" /><Relationship Id="rId348" Type="http://schemas.openxmlformats.org/officeDocument/2006/relationships/oleObject" Target="embeddings/oleObject194.bin" /><Relationship Id="rId349" Type="http://schemas.openxmlformats.org/officeDocument/2006/relationships/image" Target="media/image151.wmf" /><Relationship Id="rId35" Type="http://schemas.openxmlformats.org/officeDocument/2006/relationships/image" Target="media/image20.wmf" /><Relationship Id="rId350" Type="http://schemas.openxmlformats.org/officeDocument/2006/relationships/oleObject" Target="embeddings/oleObject195.bin" /><Relationship Id="rId351" Type="http://schemas.openxmlformats.org/officeDocument/2006/relationships/oleObject" Target="embeddings/oleObject196.bin" /><Relationship Id="rId352" Type="http://schemas.openxmlformats.org/officeDocument/2006/relationships/oleObject" Target="embeddings/oleObject197.bin" /><Relationship Id="rId353" Type="http://schemas.openxmlformats.org/officeDocument/2006/relationships/oleObject" Target="embeddings/oleObject198.bin" /><Relationship Id="rId354" Type="http://schemas.openxmlformats.org/officeDocument/2006/relationships/oleObject" Target="embeddings/oleObject199.bin" /><Relationship Id="rId355" Type="http://schemas.openxmlformats.org/officeDocument/2006/relationships/image" Target="media/image152.wmf" /><Relationship Id="rId356" Type="http://schemas.openxmlformats.org/officeDocument/2006/relationships/oleObject" Target="embeddings/oleObject200.bin" /><Relationship Id="rId357" Type="http://schemas.openxmlformats.org/officeDocument/2006/relationships/oleObject" Target="embeddings/oleObject201.bin" /><Relationship Id="rId358" Type="http://schemas.openxmlformats.org/officeDocument/2006/relationships/oleObject" Target="embeddings/oleObject202.bin" /><Relationship Id="rId359" Type="http://schemas.openxmlformats.org/officeDocument/2006/relationships/oleObject" Target="embeddings/oleObject203.bin" /><Relationship Id="rId36" Type="http://schemas.openxmlformats.org/officeDocument/2006/relationships/oleObject" Target="embeddings/oleObject12.bin" /><Relationship Id="rId360" Type="http://schemas.openxmlformats.org/officeDocument/2006/relationships/oleObject" Target="embeddings/oleObject204.bin" /><Relationship Id="rId361" Type="http://schemas.openxmlformats.org/officeDocument/2006/relationships/image" Target="media/image153.wmf" /><Relationship Id="rId362" Type="http://schemas.openxmlformats.org/officeDocument/2006/relationships/oleObject" Target="embeddings/oleObject205.bin" /><Relationship Id="rId363" Type="http://schemas.openxmlformats.org/officeDocument/2006/relationships/oleObject" Target="embeddings/oleObject206.bin" /><Relationship Id="rId364" Type="http://schemas.openxmlformats.org/officeDocument/2006/relationships/oleObject" Target="embeddings/oleObject207.bin" /><Relationship Id="rId365" Type="http://schemas.openxmlformats.org/officeDocument/2006/relationships/image" Target="media/image154.wmf" /><Relationship Id="rId366" Type="http://schemas.openxmlformats.org/officeDocument/2006/relationships/oleObject" Target="embeddings/oleObject208.bin" /><Relationship Id="rId367" Type="http://schemas.openxmlformats.org/officeDocument/2006/relationships/image" Target="media/image155.wmf" /><Relationship Id="rId368" Type="http://schemas.openxmlformats.org/officeDocument/2006/relationships/oleObject" Target="embeddings/oleObject209.bin" /><Relationship Id="rId369" Type="http://schemas.openxmlformats.org/officeDocument/2006/relationships/oleObject" Target="embeddings/oleObject210.bin" /><Relationship Id="rId37" Type="http://schemas.openxmlformats.org/officeDocument/2006/relationships/image" Target="media/image21.wmf" /><Relationship Id="rId370" Type="http://schemas.openxmlformats.org/officeDocument/2006/relationships/image" Target="media/image156.wmf" /><Relationship Id="rId371" Type="http://schemas.openxmlformats.org/officeDocument/2006/relationships/oleObject" Target="embeddings/oleObject211.bin" /><Relationship Id="rId372" Type="http://schemas.openxmlformats.org/officeDocument/2006/relationships/image" Target="media/image157.wmf" /><Relationship Id="rId373" Type="http://schemas.openxmlformats.org/officeDocument/2006/relationships/oleObject" Target="embeddings/oleObject212.bin" /><Relationship Id="rId374" Type="http://schemas.openxmlformats.org/officeDocument/2006/relationships/image" Target="media/image158.png" /><Relationship Id="rId375" Type="http://schemas.openxmlformats.org/officeDocument/2006/relationships/image" Target="media/image159.wmf" /><Relationship Id="rId376" Type="http://schemas.openxmlformats.org/officeDocument/2006/relationships/oleObject" Target="embeddings/oleObject213.bin" /><Relationship Id="rId377" Type="http://schemas.openxmlformats.org/officeDocument/2006/relationships/image" Target="media/image160.wmf" /><Relationship Id="rId378" Type="http://schemas.openxmlformats.org/officeDocument/2006/relationships/oleObject" Target="embeddings/oleObject214.bin" /><Relationship Id="rId379" Type="http://schemas.openxmlformats.org/officeDocument/2006/relationships/oleObject" Target="embeddings/oleObject215.bin" /><Relationship Id="rId38" Type="http://schemas.openxmlformats.org/officeDocument/2006/relationships/oleObject" Target="embeddings/oleObject13.bin" /><Relationship Id="rId380" Type="http://schemas.openxmlformats.org/officeDocument/2006/relationships/oleObject" Target="embeddings/oleObject216.bin" /><Relationship Id="rId381" Type="http://schemas.openxmlformats.org/officeDocument/2006/relationships/oleObject" Target="embeddings/oleObject217.bin" /><Relationship Id="rId382" Type="http://schemas.openxmlformats.org/officeDocument/2006/relationships/image" Target="media/image161.wmf" /><Relationship Id="rId383" Type="http://schemas.openxmlformats.org/officeDocument/2006/relationships/oleObject" Target="embeddings/oleObject218.bin" /><Relationship Id="rId384" Type="http://schemas.openxmlformats.org/officeDocument/2006/relationships/image" Target="media/image162.wmf" /><Relationship Id="rId385" Type="http://schemas.openxmlformats.org/officeDocument/2006/relationships/oleObject" Target="embeddings/oleObject219.bin" /><Relationship Id="rId386" Type="http://schemas.openxmlformats.org/officeDocument/2006/relationships/oleObject" Target="embeddings/oleObject220.bin" /><Relationship Id="rId387" Type="http://schemas.openxmlformats.org/officeDocument/2006/relationships/oleObject" Target="embeddings/oleObject221.bin" /><Relationship Id="rId388" Type="http://schemas.openxmlformats.org/officeDocument/2006/relationships/oleObject" Target="embeddings/oleObject222.bin" /><Relationship Id="rId389" Type="http://schemas.openxmlformats.org/officeDocument/2006/relationships/image" Target="media/image163.wmf" /><Relationship Id="rId39" Type="http://schemas.openxmlformats.org/officeDocument/2006/relationships/image" Target="media/image22.wmf" /><Relationship Id="rId390" Type="http://schemas.openxmlformats.org/officeDocument/2006/relationships/oleObject" Target="embeddings/oleObject223.bin" /><Relationship Id="rId391" Type="http://schemas.openxmlformats.org/officeDocument/2006/relationships/image" Target="media/image164.wmf" /><Relationship Id="rId392" Type="http://schemas.openxmlformats.org/officeDocument/2006/relationships/oleObject" Target="embeddings/oleObject224.bin" /><Relationship Id="rId393" Type="http://schemas.openxmlformats.org/officeDocument/2006/relationships/oleObject" Target="embeddings/oleObject225.bin" /><Relationship Id="rId394" Type="http://schemas.openxmlformats.org/officeDocument/2006/relationships/oleObject" Target="embeddings/oleObject226.bin" /><Relationship Id="rId395" Type="http://schemas.openxmlformats.org/officeDocument/2006/relationships/image" Target="media/image165.wmf" /><Relationship Id="rId396" Type="http://schemas.openxmlformats.org/officeDocument/2006/relationships/oleObject" Target="embeddings/oleObject227.bin" /><Relationship Id="rId397" Type="http://schemas.openxmlformats.org/officeDocument/2006/relationships/image" Target="media/image166.wmf" /><Relationship Id="rId398" Type="http://schemas.openxmlformats.org/officeDocument/2006/relationships/oleObject" Target="embeddings/oleObject228.bin" /><Relationship Id="rId399" Type="http://schemas.openxmlformats.org/officeDocument/2006/relationships/oleObject" Target="embeddings/oleObject229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00" Type="http://schemas.openxmlformats.org/officeDocument/2006/relationships/oleObject" Target="embeddings/oleObject230.bin" /><Relationship Id="rId401" Type="http://schemas.openxmlformats.org/officeDocument/2006/relationships/oleObject" Target="embeddings/oleObject231.bin" /><Relationship Id="rId402" Type="http://schemas.openxmlformats.org/officeDocument/2006/relationships/oleObject" Target="embeddings/oleObject232.bin" /><Relationship Id="rId403" Type="http://schemas.openxmlformats.org/officeDocument/2006/relationships/oleObject" Target="embeddings/oleObject233.bin" /><Relationship Id="rId404" Type="http://schemas.openxmlformats.org/officeDocument/2006/relationships/oleObject" Target="embeddings/oleObject234.bin" /><Relationship Id="rId405" Type="http://schemas.openxmlformats.org/officeDocument/2006/relationships/oleObject" Target="embeddings/oleObject235.bin" /><Relationship Id="rId406" Type="http://schemas.openxmlformats.org/officeDocument/2006/relationships/image" Target="media/image167.wmf" /><Relationship Id="rId407" Type="http://schemas.openxmlformats.org/officeDocument/2006/relationships/oleObject" Target="embeddings/oleObject236.bin" /><Relationship Id="rId408" Type="http://schemas.openxmlformats.org/officeDocument/2006/relationships/image" Target="media/image168.wmf" /><Relationship Id="rId409" Type="http://schemas.openxmlformats.org/officeDocument/2006/relationships/oleObject" Target="embeddings/oleObject237.bin" /><Relationship Id="rId41" Type="http://schemas.openxmlformats.org/officeDocument/2006/relationships/image" Target="media/image23.png" /><Relationship Id="rId410" Type="http://schemas.openxmlformats.org/officeDocument/2006/relationships/oleObject" Target="embeddings/oleObject238.bin" /><Relationship Id="rId411" Type="http://schemas.openxmlformats.org/officeDocument/2006/relationships/image" Target="media/image169.png" /><Relationship Id="rId412" Type="http://schemas.openxmlformats.org/officeDocument/2006/relationships/image" Target="media/image170.wmf" /><Relationship Id="rId413" Type="http://schemas.openxmlformats.org/officeDocument/2006/relationships/oleObject" Target="embeddings/oleObject239.bin" /><Relationship Id="rId414" Type="http://schemas.openxmlformats.org/officeDocument/2006/relationships/oleObject" Target="embeddings/oleObject240.bin" /><Relationship Id="rId415" Type="http://schemas.openxmlformats.org/officeDocument/2006/relationships/image" Target="media/image171.wmf" /><Relationship Id="rId416" Type="http://schemas.openxmlformats.org/officeDocument/2006/relationships/oleObject" Target="embeddings/oleObject241.bin" /><Relationship Id="rId417" Type="http://schemas.openxmlformats.org/officeDocument/2006/relationships/oleObject" Target="embeddings/oleObject242.bin" /><Relationship Id="rId418" Type="http://schemas.openxmlformats.org/officeDocument/2006/relationships/oleObject" Target="embeddings/oleObject243.bin" /><Relationship Id="rId419" Type="http://schemas.openxmlformats.org/officeDocument/2006/relationships/oleObject" Target="embeddings/oleObject244.bin" /><Relationship Id="rId42" Type="http://schemas.openxmlformats.org/officeDocument/2006/relationships/image" Target="media/image24.wmf" /><Relationship Id="rId420" Type="http://schemas.openxmlformats.org/officeDocument/2006/relationships/oleObject" Target="embeddings/oleObject245.bin" /><Relationship Id="rId421" Type="http://schemas.openxmlformats.org/officeDocument/2006/relationships/image" Target="media/image172.wmf" /><Relationship Id="rId422" Type="http://schemas.openxmlformats.org/officeDocument/2006/relationships/oleObject" Target="embeddings/oleObject246.bin" /><Relationship Id="rId423" Type="http://schemas.openxmlformats.org/officeDocument/2006/relationships/image" Target="media/image173.wmf" /><Relationship Id="rId424" Type="http://schemas.openxmlformats.org/officeDocument/2006/relationships/oleObject" Target="embeddings/oleObject247.bin" /><Relationship Id="rId425" Type="http://schemas.openxmlformats.org/officeDocument/2006/relationships/image" Target="media/image174.wmf" /><Relationship Id="rId426" Type="http://schemas.openxmlformats.org/officeDocument/2006/relationships/oleObject" Target="embeddings/oleObject248.bin" /><Relationship Id="rId427" Type="http://schemas.openxmlformats.org/officeDocument/2006/relationships/image" Target="media/image175.wmf" /><Relationship Id="rId428" Type="http://schemas.openxmlformats.org/officeDocument/2006/relationships/oleObject" Target="embeddings/oleObject249.bin" /><Relationship Id="rId429" Type="http://schemas.openxmlformats.org/officeDocument/2006/relationships/image" Target="media/image176.wmf" /><Relationship Id="rId43" Type="http://schemas.openxmlformats.org/officeDocument/2006/relationships/oleObject" Target="embeddings/oleObject15.bin" /><Relationship Id="rId430" Type="http://schemas.openxmlformats.org/officeDocument/2006/relationships/oleObject" Target="embeddings/oleObject250.bin" /><Relationship Id="rId431" Type="http://schemas.openxmlformats.org/officeDocument/2006/relationships/image" Target="media/image177.wmf" /><Relationship Id="rId432" Type="http://schemas.openxmlformats.org/officeDocument/2006/relationships/oleObject" Target="embeddings/oleObject251.bin" /><Relationship Id="rId433" Type="http://schemas.openxmlformats.org/officeDocument/2006/relationships/oleObject" Target="embeddings/oleObject252.bin" /><Relationship Id="rId434" Type="http://schemas.openxmlformats.org/officeDocument/2006/relationships/image" Target="media/image178.wmf" /><Relationship Id="rId435" Type="http://schemas.openxmlformats.org/officeDocument/2006/relationships/oleObject" Target="embeddings/oleObject253.bin" /><Relationship Id="rId436" Type="http://schemas.openxmlformats.org/officeDocument/2006/relationships/image" Target="media/image179.wmf" /><Relationship Id="rId437" Type="http://schemas.openxmlformats.org/officeDocument/2006/relationships/oleObject" Target="embeddings/oleObject254.bin" /><Relationship Id="rId438" Type="http://schemas.openxmlformats.org/officeDocument/2006/relationships/image" Target="media/image180.png" /><Relationship Id="rId439" Type="http://schemas.openxmlformats.org/officeDocument/2006/relationships/oleObject" Target="embeddings/oleObject255.bin" /><Relationship Id="rId44" Type="http://schemas.openxmlformats.org/officeDocument/2006/relationships/image" Target="media/image25.wmf" /><Relationship Id="rId440" Type="http://schemas.openxmlformats.org/officeDocument/2006/relationships/image" Target="media/image181.wmf" /><Relationship Id="rId441" Type="http://schemas.openxmlformats.org/officeDocument/2006/relationships/oleObject" Target="embeddings/oleObject256.bin" /><Relationship Id="rId442" Type="http://schemas.openxmlformats.org/officeDocument/2006/relationships/oleObject" Target="embeddings/oleObject257.bin" /><Relationship Id="rId443" Type="http://schemas.openxmlformats.org/officeDocument/2006/relationships/oleObject" Target="embeddings/oleObject258.bin" /><Relationship Id="rId444" Type="http://schemas.openxmlformats.org/officeDocument/2006/relationships/image" Target="media/image182.wmf" /><Relationship Id="rId445" Type="http://schemas.openxmlformats.org/officeDocument/2006/relationships/oleObject" Target="embeddings/oleObject259.bin" /><Relationship Id="rId446" Type="http://schemas.openxmlformats.org/officeDocument/2006/relationships/image" Target="media/image183.wmf" /><Relationship Id="rId447" Type="http://schemas.openxmlformats.org/officeDocument/2006/relationships/oleObject" Target="embeddings/oleObject260.bin" /><Relationship Id="rId448" Type="http://schemas.openxmlformats.org/officeDocument/2006/relationships/image" Target="media/image184.png" /><Relationship Id="rId449" Type="http://schemas.openxmlformats.org/officeDocument/2006/relationships/image" Target="media/image185.wmf" /><Relationship Id="rId45" Type="http://schemas.openxmlformats.org/officeDocument/2006/relationships/oleObject" Target="embeddings/oleObject16.bin" /><Relationship Id="rId450" Type="http://schemas.openxmlformats.org/officeDocument/2006/relationships/oleObject" Target="embeddings/oleObject261.bin" /><Relationship Id="rId451" Type="http://schemas.openxmlformats.org/officeDocument/2006/relationships/image" Target="media/image186.wmf" /><Relationship Id="rId452" Type="http://schemas.openxmlformats.org/officeDocument/2006/relationships/oleObject" Target="embeddings/oleObject262.bin" /><Relationship Id="rId453" Type="http://schemas.openxmlformats.org/officeDocument/2006/relationships/image" Target="media/image187.wmf" /><Relationship Id="rId454" Type="http://schemas.openxmlformats.org/officeDocument/2006/relationships/oleObject" Target="embeddings/oleObject263.bin" /><Relationship Id="rId455" Type="http://schemas.openxmlformats.org/officeDocument/2006/relationships/oleObject" Target="embeddings/oleObject264.bin" /><Relationship Id="rId456" Type="http://schemas.openxmlformats.org/officeDocument/2006/relationships/image" Target="media/image188.wmf" /><Relationship Id="rId457" Type="http://schemas.openxmlformats.org/officeDocument/2006/relationships/oleObject" Target="embeddings/oleObject265.bin" /><Relationship Id="rId458" Type="http://schemas.openxmlformats.org/officeDocument/2006/relationships/image" Target="media/image189.wmf" /><Relationship Id="rId459" Type="http://schemas.openxmlformats.org/officeDocument/2006/relationships/oleObject" Target="embeddings/oleObject266.bin" /><Relationship Id="rId46" Type="http://schemas.openxmlformats.org/officeDocument/2006/relationships/image" Target="media/image26.wmf" /><Relationship Id="rId460" Type="http://schemas.openxmlformats.org/officeDocument/2006/relationships/image" Target="media/image190.wmf" /><Relationship Id="rId461" Type="http://schemas.openxmlformats.org/officeDocument/2006/relationships/oleObject" Target="embeddings/oleObject267.bin" /><Relationship Id="rId462" Type="http://schemas.openxmlformats.org/officeDocument/2006/relationships/oleObject" Target="embeddings/oleObject268.bin" /><Relationship Id="rId463" Type="http://schemas.openxmlformats.org/officeDocument/2006/relationships/image" Target="media/image191.wmf" /><Relationship Id="rId464" Type="http://schemas.openxmlformats.org/officeDocument/2006/relationships/oleObject" Target="embeddings/oleObject269.bin" /><Relationship Id="rId465" Type="http://schemas.openxmlformats.org/officeDocument/2006/relationships/oleObject" Target="embeddings/oleObject270.bin" /><Relationship Id="rId466" Type="http://schemas.openxmlformats.org/officeDocument/2006/relationships/image" Target="media/image192.wmf" /><Relationship Id="rId467" Type="http://schemas.openxmlformats.org/officeDocument/2006/relationships/oleObject" Target="embeddings/oleObject271.bin" /><Relationship Id="rId468" Type="http://schemas.openxmlformats.org/officeDocument/2006/relationships/oleObject" Target="embeddings/oleObject272.bin" /><Relationship Id="rId469" Type="http://schemas.openxmlformats.org/officeDocument/2006/relationships/oleObject" Target="embeddings/oleObject273.bin" /><Relationship Id="rId47" Type="http://schemas.openxmlformats.org/officeDocument/2006/relationships/oleObject" Target="embeddings/oleObject17.bin" /><Relationship Id="rId470" Type="http://schemas.openxmlformats.org/officeDocument/2006/relationships/oleObject" Target="embeddings/oleObject274.bin" /><Relationship Id="rId471" Type="http://schemas.openxmlformats.org/officeDocument/2006/relationships/image" Target="media/image193.wmf" /><Relationship Id="rId472" Type="http://schemas.openxmlformats.org/officeDocument/2006/relationships/oleObject" Target="embeddings/oleObject275.bin" /><Relationship Id="rId473" Type="http://schemas.openxmlformats.org/officeDocument/2006/relationships/oleObject" Target="embeddings/oleObject276.bin" /><Relationship Id="rId474" Type="http://schemas.openxmlformats.org/officeDocument/2006/relationships/image" Target="media/image194.wmf" /><Relationship Id="rId475" Type="http://schemas.openxmlformats.org/officeDocument/2006/relationships/oleObject" Target="embeddings/oleObject277.bin" /><Relationship Id="rId476" Type="http://schemas.openxmlformats.org/officeDocument/2006/relationships/image" Target="media/image195.wmf" /><Relationship Id="rId477" Type="http://schemas.openxmlformats.org/officeDocument/2006/relationships/oleObject" Target="embeddings/oleObject278.bin" /><Relationship Id="rId478" Type="http://schemas.openxmlformats.org/officeDocument/2006/relationships/image" Target="media/image196.wmf" /><Relationship Id="rId479" Type="http://schemas.openxmlformats.org/officeDocument/2006/relationships/oleObject" Target="embeddings/oleObject279.bin" /><Relationship Id="rId48" Type="http://schemas.openxmlformats.org/officeDocument/2006/relationships/image" Target="media/image27.wmf" /><Relationship Id="rId480" Type="http://schemas.openxmlformats.org/officeDocument/2006/relationships/oleObject" Target="embeddings/oleObject280.bin" /><Relationship Id="rId481" Type="http://schemas.openxmlformats.org/officeDocument/2006/relationships/oleObject" Target="embeddings/oleObject281.bin" /><Relationship Id="rId482" Type="http://schemas.openxmlformats.org/officeDocument/2006/relationships/image" Target="media/image197.png" /><Relationship Id="rId483" Type="http://schemas.openxmlformats.org/officeDocument/2006/relationships/oleObject" Target="embeddings/oleObject282.bin" /><Relationship Id="rId484" Type="http://schemas.openxmlformats.org/officeDocument/2006/relationships/oleObject" Target="embeddings/oleObject283.bin" /><Relationship Id="rId485" Type="http://schemas.openxmlformats.org/officeDocument/2006/relationships/oleObject" Target="embeddings/oleObject284.bin" /><Relationship Id="rId486" Type="http://schemas.openxmlformats.org/officeDocument/2006/relationships/oleObject" Target="embeddings/oleObject285.bin" /><Relationship Id="rId487" Type="http://schemas.openxmlformats.org/officeDocument/2006/relationships/oleObject" Target="embeddings/oleObject286.bin" /><Relationship Id="rId488" Type="http://schemas.openxmlformats.org/officeDocument/2006/relationships/oleObject" Target="embeddings/oleObject287.bin" /><Relationship Id="rId489" Type="http://schemas.openxmlformats.org/officeDocument/2006/relationships/oleObject" Target="embeddings/oleObject288.bin" /><Relationship Id="rId49" Type="http://schemas.openxmlformats.org/officeDocument/2006/relationships/oleObject" Target="embeddings/oleObject18.bin" /><Relationship Id="rId490" Type="http://schemas.openxmlformats.org/officeDocument/2006/relationships/image" Target="media/image198.wmf" /><Relationship Id="rId491" Type="http://schemas.openxmlformats.org/officeDocument/2006/relationships/oleObject" Target="embeddings/oleObject289.bin" /><Relationship Id="rId492" Type="http://schemas.openxmlformats.org/officeDocument/2006/relationships/oleObject" Target="embeddings/oleObject290.bin" /><Relationship Id="rId493" Type="http://schemas.openxmlformats.org/officeDocument/2006/relationships/oleObject" Target="embeddings/oleObject291.bin" /><Relationship Id="rId494" Type="http://schemas.openxmlformats.org/officeDocument/2006/relationships/image" Target="media/image199.png" /><Relationship Id="rId495" Type="http://schemas.openxmlformats.org/officeDocument/2006/relationships/oleObject" Target="embeddings/oleObject292.bin" /><Relationship Id="rId496" Type="http://schemas.openxmlformats.org/officeDocument/2006/relationships/oleObject" Target="embeddings/oleObject293.bin" /><Relationship Id="rId497" Type="http://schemas.openxmlformats.org/officeDocument/2006/relationships/oleObject" Target="embeddings/oleObject294.bin" /><Relationship Id="rId498" Type="http://schemas.openxmlformats.org/officeDocument/2006/relationships/image" Target="media/image200.wmf" /><Relationship Id="rId499" Type="http://schemas.openxmlformats.org/officeDocument/2006/relationships/oleObject" Target="embeddings/oleObject295.bin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00" Type="http://schemas.openxmlformats.org/officeDocument/2006/relationships/image" Target="media/image201.wmf" /><Relationship Id="rId501" Type="http://schemas.openxmlformats.org/officeDocument/2006/relationships/oleObject" Target="embeddings/oleObject296.bin" /><Relationship Id="rId502" Type="http://schemas.openxmlformats.org/officeDocument/2006/relationships/oleObject" Target="embeddings/oleObject297.bin" /><Relationship Id="rId503" Type="http://schemas.openxmlformats.org/officeDocument/2006/relationships/oleObject" Target="embeddings/oleObject298.bin" /><Relationship Id="rId504" Type="http://schemas.openxmlformats.org/officeDocument/2006/relationships/image" Target="media/image202.wmf" /><Relationship Id="rId505" Type="http://schemas.openxmlformats.org/officeDocument/2006/relationships/oleObject" Target="embeddings/oleObject299.bin" /><Relationship Id="rId506" Type="http://schemas.openxmlformats.org/officeDocument/2006/relationships/oleObject" Target="embeddings/oleObject300.bin" /><Relationship Id="rId507" Type="http://schemas.openxmlformats.org/officeDocument/2006/relationships/oleObject" Target="embeddings/oleObject301.bin" /><Relationship Id="rId508" Type="http://schemas.openxmlformats.org/officeDocument/2006/relationships/image" Target="media/image203.wmf" /><Relationship Id="rId509" Type="http://schemas.openxmlformats.org/officeDocument/2006/relationships/oleObject" Target="embeddings/oleObject302.bin" /><Relationship Id="rId51" Type="http://schemas.openxmlformats.org/officeDocument/2006/relationships/image" Target="media/image28.wmf" /><Relationship Id="rId510" Type="http://schemas.openxmlformats.org/officeDocument/2006/relationships/image" Target="media/image204.wmf" /><Relationship Id="rId511" Type="http://schemas.openxmlformats.org/officeDocument/2006/relationships/oleObject" Target="embeddings/oleObject303.bin" /><Relationship Id="rId512" Type="http://schemas.openxmlformats.org/officeDocument/2006/relationships/header" Target="header1.xml" /><Relationship Id="rId513" Type="http://schemas.openxmlformats.org/officeDocument/2006/relationships/header" Target="header2.xml" /><Relationship Id="rId514" Type="http://schemas.openxmlformats.org/officeDocument/2006/relationships/footer" Target="footer1.xml" /><Relationship Id="rId515" Type="http://schemas.openxmlformats.org/officeDocument/2006/relationships/footer" Target="footer2.xml" /><Relationship Id="rId516" Type="http://schemas.openxmlformats.org/officeDocument/2006/relationships/theme" Target="theme/theme1.xml" /><Relationship Id="rId517" Type="http://schemas.openxmlformats.org/officeDocument/2006/relationships/numbering" Target="numbering.xml" /><Relationship Id="rId518" Type="http://schemas.openxmlformats.org/officeDocument/2006/relationships/styles" Target="styles.xml" /><Relationship Id="rId52" Type="http://schemas.openxmlformats.org/officeDocument/2006/relationships/oleObject" Target="embeddings/oleObject20.bin" /><Relationship Id="rId53" Type="http://schemas.openxmlformats.org/officeDocument/2006/relationships/oleObject" Target="embeddings/oleObject21.bin" /><Relationship Id="rId54" Type="http://schemas.openxmlformats.org/officeDocument/2006/relationships/image" Target="media/image29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30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31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png" /><Relationship Id="rId60" Type="http://schemas.openxmlformats.org/officeDocument/2006/relationships/image" Target="media/image32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3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4.png" /><Relationship Id="rId65" Type="http://schemas.openxmlformats.org/officeDocument/2006/relationships/oleObject" Target="embeddings/oleObject27.bin" /><Relationship Id="rId66" Type="http://schemas.openxmlformats.org/officeDocument/2006/relationships/image" Target="media/image35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6.wmf" /><Relationship Id="rId69" Type="http://schemas.openxmlformats.org/officeDocument/2006/relationships/oleObject" Target="embeddings/oleObject29.bin" /><Relationship Id="rId7" Type="http://schemas.openxmlformats.org/officeDocument/2006/relationships/image" Target="media/image3.png" /><Relationship Id="rId70" Type="http://schemas.openxmlformats.org/officeDocument/2006/relationships/image" Target="media/image37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8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2.bin" /><Relationship Id="rId76" Type="http://schemas.openxmlformats.org/officeDocument/2006/relationships/oleObject" Target="embeddings/oleObject33.bin" /><Relationship Id="rId77" Type="http://schemas.openxmlformats.org/officeDocument/2006/relationships/image" Target="media/image40.wmf" /><Relationship Id="rId78" Type="http://schemas.openxmlformats.org/officeDocument/2006/relationships/oleObject" Target="embeddings/oleObject34.bin" /><Relationship Id="rId79" Type="http://schemas.openxmlformats.org/officeDocument/2006/relationships/image" Target="media/image41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5.bin" /><Relationship Id="rId81" Type="http://schemas.openxmlformats.org/officeDocument/2006/relationships/image" Target="media/image42.wmf" /><Relationship Id="rId82" Type="http://schemas.openxmlformats.org/officeDocument/2006/relationships/oleObject" Target="embeddings/oleObject36.bin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png" /><Relationship Id="rId85" Type="http://schemas.openxmlformats.org/officeDocument/2006/relationships/image" Target="media/image44.wmf" /><Relationship Id="rId86" Type="http://schemas.openxmlformats.org/officeDocument/2006/relationships/oleObject" Target="embeddings/oleObject38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wmf" /><Relationship Id="rId9" Type="http://schemas.openxmlformats.org/officeDocument/2006/relationships/image" Target="media/image5.wmf" /><Relationship Id="rId90" Type="http://schemas.openxmlformats.org/officeDocument/2006/relationships/oleObject" Target="embeddings/oleObject40.bin" /><Relationship Id="rId91" Type="http://schemas.openxmlformats.org/officeDocument/2006/relationships/oleObject" Target="embeddings/oleObject41.bin" /><Relationship Id="rId92" Type="http://schemas.openxmlformats.org/officeDocument/2006/relationships/oleObject" Target="embeddings/oleObject42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image" Target="media/image49.wmf" /><Relationship Id="rId98" Type="http://schemas.openxmlformats.org/officeDocument/2006/relationships/oleObject" Target="embeddings/oleObject45.bin" /><Relationship Id="rId99" Type="http://schemas.openxmlformats.org/officeDocument/2006/relationships/image" Target="media/image50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0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5.png" /><Relationship Id="rId2" Type="http://schemas.openxmlformats.org/officeDocument/2006/relationships/image" Target="media/image206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53</Characters>
  <Application>Microsoft Office Word</Application>
  <DocSecurity>0</DocSecurity>
  <Lines>45</Lines>
  <Paragraphs>12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清</cp:lastModifiedBy>
  <cp:revision>7</cp:revision>
  <dcterms:created xsi:type="dcterms:W3CDTF">2018-04-24T08:46:00Z</dcterms:created>
  <dcterms:modified xsi:type="dcterms:W3CDTF">2025-08-03T02:05:45Z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