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FE604DE">
      <w:pPr>
        <w:widowControl/>
        <w:tabs>
          <w:tab w:pos="2409" w:val="left"/>
          <w:tab w:pos="4535" w:val="left"/>
          <w:tab w:pos="6661" w:val="left"/>
        </w:tabs>
        <w:spacing w:line="376" w:lineRule="auto"/>
        <w:jc w:val="center"/>
        <w:textAlignment w:val="center"/>
        <w:rPr>
          <w:rFonts w:ascii="Times New Roman" w:eastAsia="黑体" w:hAnsi="Times New Roman"/>
          <w:kern w:val="0"/>
          <w:sz w:val="32"/>
          <w:szCs w:val="32"/>
        </w:rPr>
      </w:pPr>
      <w:r>
        <w:rPr>
          <w:rFonts w:ascii="Times New Roman" w:eastAsia="黑体" w:hAnsi="Times New Roman"/>
          <w:kern w:val="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11671300</wp:posOffset>
            </wp:positionH>
            <wp:positionV relativeFrom="topMargin">
              <wp:posOffset>10642600</wp:posOffset>
            </wp:positionV>
            <wp:extent cx="266700" cy="304800"/>
            <wp:wrapNone/>
            <wp:docPr id="1003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sz w:val="44"/>
          <w:szCs w:val="44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b="0" l="0" r="0" t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2336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allowOverlap="1" behindDoc="0" distB="0" distL="114300" distR="114300" distT="0" layoutInCell="1" locked="0" relativeHeight="251663360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OLE_LINK3"/>
      <w:r>
        <w:rPr>
          <w:rFonts w:ascii="Times New Roman" w:eastAsia="黑体" w:hAnsi="Times New Roman"/>
          <w:kern w:val="0"/>
          <w:sz w:val="36"/>
          <w:szCs w:val="36"/>
        </w:rPr>
        <w:t>2025-2026</w:t>
      </w:r>
      <w:r>
        <w:rPr>
          <w:rFonts w:ascii="Times New Roman" w:eastAsia="黑体" w:hAnsi="Times New Roman" w:hint="eastAsia"/>
          <w:kern w:val="0"/>
          <w:sz w:val="36"/>
          <w:szCs w:val="36"/>
        </w:rPr>
        <w:t>学年</w:t>
      </w:r>
      <w:r>
        <w:rPr>
          <w:rFonts w:ascii="Times New Roman" w:eastAsia="黑体" w:hAnsi="Times New Roman" w:hint="eastAsia"/>
          <w:kern w:val="0"/>
          <w:sz w:val="36"/>
          <w:szCs w:val="36"/>
          <w:lang w:eastAsia="zh-CN" w:val="en-US"/>
        </w:rPr>
        <w:t>九</w:t>
      </w:r>
      <w:r>
        <w:rPr>
          <w:rFonts w:ascii="Times New Roman" w:eastAsia="黑体" w:hAnsi="Times New Roman" w:hint="eastAsia"/>
          <w:kern w:val="0"/>
          <w:sz w:val="36"/>
          <w:szCs w:val="36"/>
        </w:rPr>
        <w:t>年级上册数学单元检测卷</w:t>
      </w:r>
      <w:bookmarkEnd w:id="0"/>
    </w:p>
    <w:p w14:paraId="16558F91">
      <w:pPr>
        <w:jc w:val="center"/>
        <w:textAlignment w:val="center"/>
        <w:rPr>
          <w:rFonts w:ascii="宋体" w:cs="宋体" w:hAnsi="宋体"/>
          <w:b/>
          <w:sz w:val="30"/>
        </w:rPr>
      </w:pPr>
      <w:r>
        <w:rPr>
          <w:rFonts w:ascii="宋体" w:cs="宋体" w:hAnsi="宋体" w:hint="eastAsia"/>
          <w:b/>
          <w:sz w:val="30"/>
        </w:rPr>
        <w:t>第二十四章 圆·基础通关</w:t>
      </w:r>
    </w:p>
    <w:p w14:paraId="6B717C20">
      <w:pPr>
        <w:spacing w:line="360" w:lineRule="auto"/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hAnsi="Times New Roman" w:hint="eastAsia"/>
          <w:szCs w:val="21"/>
        </w:rPr>
        <w:t>建议用时：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  <w:lang w:eastAsia="zh-CN" w:val="en-US"/>
        </w:rPr>
        <w:t>0</w:t>
      </w:r>
      <w:r>
        <w:rPr>
          <w:rFonts w:ascii="Times New Roman" w:hAnsi="Times New Roman"/>
          <w:szCs w:val="21"/>
        </w:rPr>
        <w:t>0</w:t>
      </w:r>
      <w:r>
        <w:rPr>
          <w:rFonts w:ascii="Times New Roman" w:hAnsi="Times New Roman" w:hint="eastAsia"/>
          <w:szCs w:val="21"/>
        </w:rPr>
        <w:t>分钟，满分：</w:t>
      </w:r>
      <w:r>
        <w:rPr>
          <w:rFonts w:ascii="Times New Roman" w:hAnsi="Times New Roman"/>
          <w:szCs w:val="21"/>
        </w:rPr>
        <w:t>120</w:t>
      </w:r>
      <w:r>
        <w:rPr>
          <w:rFonts w:ascii="Times New Roman" w:hAnsi="Times New Roman" w:hint="eastAsia"/>
          <w:szCs w:val="21"/>
        </w:rPr>
        <w:t>分</w:t>
      </w:r>
    </w:p>
    <w:p w14:paraId="24D0A602">
      <w:pPr>
        <w:spacing w:line="360" w:lineRule="auto"/>
        <w:rPr>
          <w:rFonts w:ascii="宋体" w:cs="宋体" w:hAnsi="宋体"/>
          <w:b/>
          <w:bCs/>
          <w:szCs w:val="21"/>
        </w:rPr>
      </w:pPr>
      <w:r>
        <w:rPr>
          <w:rFonts w:ascii="宋体" w:cs="宋体" w:hAnsi="宋体" w:hint="eastAsia"/>
          <w:b/>
          <w:bCs/>
          <w:szCs w:val="21"/>
        </w:rPr>
        <w:t>一、选择题（本大题共</w:t>
      </w:r>
      <w:r>
        <w:rPr>
          <w:rFonts w:ascii="Times New Roman" w:cs="宋体" w:hAnsi="Times New Roman" w:hint="eastAsia"/>
          <w:bCs/>
          <w:szCs w:val="21"/>
        </w:rPr>
        <w:t>10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ascii="Times New Roman" w:cs="宋体" w:hAnsi="Times New Roman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ascii="Times New Roman" w:cs="宋体" w:hAnsi="Times New Roman" w:hint="eastAsia"/>
          <w:bCs/>
          <w:szCs w:val="21"/>
        </w:rPr>
        <w:t>30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0D72212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1．已知</w:t>
      </w:r>
      <w:r>
        <w:rPr>
          <w:rFonts w:ascii="Times New Roman" w:hAnsi="Times New Roman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3d97cdc586744d208b6f69c9813af977" coordsize="21600,21600" filled="f" id="_x0000_i1025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25" ProgID="Equation.DSMT4" ShapeID="_x0000_i1025" Type="Embed" r:id="rId10"/>
        </w:object>
      </w:r>
      <w:r>
        <w:rPr>
          <w:rFonts w:ascii="Times New Roman" w:hAnsi="Times New Roman"/>
          <w:sz w:val="21"/>
        </w:rPr>
        <w:t>的半径为</w:t>
      </w:r>
      <w:r>
        <w:rPr>
          <w:rFonts w:ascii="Times New Roman" w:hAnsi="Times New Roman"/>
        </w:rPr>
        <w:object>
          <v:shape alt="eqId8ce781fcab3b08eb3baafbca4a01bb8d" coordsize="21600,21600" filled="f" id="_x0000_i1026" o:ole="" o:preferrelative="t" stroked="f" style="width:21.95pt;height:12.65pt" type="#_x0000_t75">
            <v:stroke joinstyle="miter"/>
            <v:imagedata o:title="eqId8ce781fcab3b08eb3baafbca4a01bb8d" r:id="rId11"/>
            <o:lock aspectratio="t" v:ext="edit"/>
            <w10:anchorlock/>
          </v:shape>
          <o:OLEObject DrawAspect="Content" ObjectID="_1468075726" ProgID="Equation.DSMT4" ShapeID="_x0000_i1026" Type="Embed" r:id="rId12"/>
        </w:object>
      </w:r>
      <w:r>
        <w:rPr>
          <w:rFonts w:ascii="Times New Roman" w:hAnsi="Times New Roman"/>
          <w:sz w:val="21"/>
        </w:rPr>
        <w:t>，当</w:t>
      </w:r>
      <w:r>
        <w:rPr>
          <w:rFonts w:ascii="Times New Roman" w:hAnsi="Times New Roman"/>
        </w:rPr>
        <w:object>
          <v:shape alt="eqIdbd1d3a929cff85fc664a534756dd4100" coordsize="21600,21600" filled="f" id="_x0000_i1027" o:ole="" o:preferrelative="t" stroked="f" style="width:44.85pt;height:12.5pt" type="#_x0000_t75">
            <v:stroke joinstyle="miter"/>
            <v:imagedata o:title="eqIdbd1d3a929cff85fc664a534756dd4100" r:id="rId13"/>
            <o:lock aspectratio="t" v:ext="edit"/>
            <w10:anchorlock/>
          </v:shape>
          <o:OLEObject DrawAspect="Content" ObjectID="_1468075727" ProgID="Equation.DSMT4" ShapeID="_x0000_i1027" Type="Embed" r:id="rId14"/>
        </w:object>
      </w:r>
      <w:r>
        <w:rPr>
          <w:rFonts w:ascii="Times New Roman" w:hAnsi="Times New Roman"/>
          <w:sz w:val="21"/>
        </w:rPr>
        <w:t>时，点</w:t>
      </w:r>
      <w:r>
        <w:rPr>
          <w:rFonts w:ascii="Times New Roman" w:hAnsi="Times New Roman"/>
        </w:rPr>
        <w:object>
          <v:shape alt="eqId5963abe8f421bd99a2aaa94831a951e9" coordsize="21600,21600" filled="f" id="_x0000_i1028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728" ProgID="Equation.DSMT4" ShapeID="_x0000_i1028" Type="Embed" r:id="rId16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3d97cdc586744d208b6f69c9813af977" coordsize="21600,21600" filled="f" id="_x0000_i102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29" ProgID="Equation.DSMT4" ShapeID="_x0000_i1029" Type="Embed" r:id="rId17"/>
        </w:object>
      </w:r>
      <w:r>
        <w:rPr>
          <w:rFonts w:ascii="Times New Roman" w:hAnsi="Times New Roman"/>
          <w:sz w:val="21"/>
        </w:rPr>
        <w:t>的位置关系是（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hAnsi="Times New Roman"/>
          <w:sz w:val="21"/>
        </w:rPr>
        <w:t>）</w:t>
      </w:r>
    </w:p>
    <w:p w14:paraId="725B13F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A．点</w:t>
      </w:r>
      <w:r>
        <w:rPr>
          <w:rFonts w:ascii="Times New Roman" w:hAnsi="Times New Roman"/>
        </w:rPr>
        <w:object>
          <v:shape alt="eqId5963abe8f421bd99a2aaa94831a951e9" coordsize="21600,21600" filled="f" id="_x0000_i1030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730" ProgID="Equation.DSMT4" ShapeID="_x0000_i1030" Type="Embed" r:id="rId18"/>
        </w:objec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03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31" ProgID="Equation.DSMT4" ShapeID="_x0000_i1031" Type="Embed" r:id="rId19"/>
        </w:object>
      </w:r>
      <w:r>
        <w:rPr>
          <w:rFonts w:ascii="Times New Roman" w:hAnsi="Times New Roman"/>
          <w:sz w:val="21"/>
        </w:rPr>
        <w:t>内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B．点</w:t>
      </w:r>
      <w:r>
        <w:rPr>
          <w:rFonts w:ascii="Times New Roman" w:hAnsi="Times New Roman"/>
        </w:rPr>
        <w:object>
          <v:shape alt="eqId5963abe8f421bd99a2aaa94831a951e9" coordsize="21600,21600" filled="f" id="_x0000_i1032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732" ProgID="Equation.DSMT4" ShapeID="_x0000_i1032" Type="Embed" r:id="rId20"/>
        </w:objec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033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33" ProgID="Equation.DSMT4" ShapeID="_x0000_i1033" Type="Embed" r:id="rId21"/>
        </w:object>
      </w:r>
      <w:r>
        <w:rPr>
          <w:rFonts w:ascii="Times New Roman" w:hAnsi="Times New Roman"/>
          <w:sz w:val="21"/>
        </w:rPr>
        <w:t>上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C．点</w:t>
      </w:r>
      <w:r>
        <w:rPr>
          <w:rFonts w:ascii="Times New Roman" w:hAnsi="Times New Roman"/>
        </w:rPr>
        <w:object>
          <v:shape alt="eqId5963abe8f421bd99a2aaa94831a951e9" coordsize="21600,21600" filled="f" id="_x0000_i1034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734" ProgID="Equation.DSMT4" ShapeID="_x0000_i1034" Type="Embed" r:id="rId22"/>
        </w:objec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035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35" ProgID="Equation.DSMT4" ShapeID="_x0000_i1035" Type="Embed" r:id="rId23"/>
        </w:object>
      </w:r>
      <w:r>
        <w:rPr>
          <w:rFonts w:ascii="Times New Roman" w:hAnsi="Times New Roman"/>
          <w:sz w:val="21"/>
        </w:rPr>
        <w:t>外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D．不能确定</w:t>
      </w:r>
    </w:p>
    <w:p w14:paraId="0FA2F77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2．如图所示，</w:t>
      </w:r>
      <w:r>
        <w:rPr>
          <w:rFonts w:ascii="Times New Roman" w:hAnsi="Times New Roman"/>
        </w:rPr>
        <w:object>
          <v:shape alt="eqIdf52a58fbaf4fea03567e88a9f0f6e37e" coordsize="21600,21600" filled="f" id="_x0000_i1036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736" ProgID="Equation.DSMT4" ShapeID="_x0000_i1036" Type="Embed" r:id="rId25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037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37" ProgID="Equation.DSMT4" ShapeID="_x0000_i1037" Type="Embed" r:id="rId26"/>
        </w:object>
      </w:r>
      <w:r>
        <w:rPr>
          <w:rFonts w:ascii="Times New Roman" w:hAnsi="Times New Roman"/>
          <w:sz w:val="21"/>
        </w:rPr>
        <w:t>的直径，</w:t>
      </w:r>
      <w:r>
        <w:rPr>
          <w:rFonts w:ascii="Times New Roman" w:hAnsi="Times New Roman"/>
        </w:rPr>
        <w:object>
          <v:shape alt="eqId8455657dde27aabe6adb7b188e031c11" coordsize="21600,21600" filled="f" id="_x0000_i1038" o:ole="" o:preferrelative="t" stroked="f" style="width:11.4pt;height:11.4pt" type="#_x0000_t75">
            <v:stroke joinstyle="miter"/>
            <v:imagedata o:title="eqId8455657dde27aabe6adb7b188e031c11" r:id="rId27"/>
            <o:lock aspectratio="t" v:ext="edit"/>
            <w10:anchorlock/>
          </v:shape>
          <o:OLEObject DrawAspect="Content" ObjectID="_1468075738" ProgID="Equation.DSMT4" ShapeID="_x0000_i1038" Type="Embed" r:id="rId28"/>
        </w:object>
      </w:r>
      <w:r>
        <w:rPr>
          <w:rFonts w:ascii="Times New Roman" w:hAnsi="Times New Roman"/>
          <w:sz w:val="21"/>
        </w:rPr>
        <w:t>为</w:t>
      </w:r>
      <w:r>
        <w:rPr>
          <w:rFonts w:ascii="Times New Roman" w:hAnsi="Times New Roman"/>
        </w:rPr>
        <w:object>
          <v:shape alt="eqId667349d99185bb045030b733352ff7fd" coordsize="21600,21600" filled="f" id="_x0000_i1039" o:ole="" o:preferrelative="t" stroked="f" style="width:18.45pt;height:15.8pt" type="#_x0000_t75">
            <v:stroke joinstyle="miter"/>
            <v:imagedata o:title="eqId667349d99185bb045030b733352ff7fd" r:id="rId29"/>
            <o:lock aspectratio="t" v:ext="edit"/>
            <w10:anchorlock/>
          </v:shape>
          <o:OLEObject DrawAspect="Content" ObjectID="_1468075739" ProgID="Equation.DSMT4" ShapeID="_x0000_i1039" Type="Embed" r:id="rId30"/>
        </w:object>
      </w:r>
      <w:r>
        <w:rPr>
          <w:rFonts w:ascii="Times New Roman" w:hAnsi="Times New Roman"/>
          <w:sz w:val="21"/>
        </w:rPr>
        <w:t>的中点，</w:t>
      </w:r>
      <w:r>
        <w:rPr>
          <w:rFonts w:ascii="Times New Roman" w:hAnsi="Times New Roman"/>
        </w:rPr>
        <w:object>
          <v:shape alt="eqId41bef89ac0dd5ae192cd9c7222d5041b" coordsize="21600,21600" filled="f" id="_x0000_i1040" o:ole="" o:preferrelative="t" stroked="f" style="width:37.8pt;height:11.4pt" type="#_x0000_t75">
            <v:stroke joinstyle="miter"/>
            <v:imagedata o:title="eqId41bef89ac0dd5ae192cd9c7222d5041b" r:id="rId31"/>
            <o:lock aspectratio="t" v:ext="edit"/>
            <w10:anchorlock/>
          </v:shape>
          <o:OLEObject DrawAspect="Content" ObjectID="_1468075740" ProgID="Equation.DSMT4" ShapeID="_x0000_i1040" Type="Embed" r:id="rId32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194741f4d2ae7ee44cafca780361446a" coordsize="21600,21600" filled="f" id="_x0000_i1041" o:ole="" o:preferrelative="t" stroked="f" style="width:20.2pt;height:12.25pt" type="#_x0000_t75">
            <v:stroke joinstyle="miter"/>
            <v:imagedata o:title="eqId194741f4d2ae7ee44cafca780361446a" r:id="rId33"/>
            <o:lock aspectratio="t" v:ext="edit"/>
            <w10:anchorlock/>
          </v:shape>
          <o:OLEObject DrawAspect="Content" ObjectID="_1468075741" ProgID="Equation.DSMT4" ShapeID="_x0000_i1041" Type="Embed" r:id="rId34"/>
        </w:object>
      </w:r>
      <w:r>
        <w:rPr>
          <w:rFonts w:ascii="Times New Roman" w:hAnsi="Times New Roman"/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21C34AA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23975" cy="1200150"/>
            <wp:effectExtent b="6350" l="0" r="9525" t="0"/>
            <wp:docPr descr="@@@789bb211-ee71-41f9-9ee3-1a6a81129200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9bb211-ee71-41f9-9ee3-1a6a81129200" id="100003" name="图片 1000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E5F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85e283d58ea8a48989988ce61df58688" coordsize="21600,21600" filled="f" id="_x0000_i1042" o:ole="" o:preferrelative="t" stroked="f" style="width:21.95pt;height:12.65pt" type="#_x0000_t75">
            <v:stroke joinstyle="miter"/>
            <v:imagedata o:title="eqId85e283d58ea8a48989988ce61df58688" r:id="rId36"/>
            <o:lock aspectratio="t" v:ext="edit"/>
            <w10:anchorlock/>
          </v:shape>
          <o:OLEObject DrawAspect="Content" ObjectID="_1468075742" ProgID="Equation.DSMT4" ShapeID="_x0000_i1042" Type="Embed" r:id="rId37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27ef3e89c37d21fd86537bee7c57b053" coordsize="21600,21600" filled="f" id="_x0000_i1043" o:ole="" o:preferrelative="t" stroked="f" style="width:21.95pt;height:12pt" type="#_x0000_t75">
            <v:stroke joinstyle="miter"/>
            <v:imagedata o:title="eqId27ef3e89c37d21fd86537bee7c57b053" r:id="rId38"/>
            <o:lock aspectratio="t" v:ext="edit"/>
            <w10:anchorlock/>
          </v:shape>
          <o:OLEObject DrawAspect="Content" ObjectID="_1468075743" ProgID="Equation.DSMT4" ShapeID="_x0000_i1043" Type="Embed" r:id="rId39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2813f38ca14f3fe9b50b83c635193586" coordsize="21600,21600" filled="f" id="_x0000_i1044" o:ole="" o:preferrelative="t" stroked="f" style="width:21.95pt;height:12.65pt" type="#_x0000_t75">
            <v:stroke joinstyle="miter"/>
            <v:imagedata o:title="eqId2813f38ca14f3fe9b50b83c635193586" r:id="rId40"/>
            <o:lock aspectratio="t" v:ext="edit"/>
            <w10:anchorlock/>
          </v:shape>
          <o:OLEObject DrawAspect="Content" ObjectID="_1468075744" ProgID="Equation.DSMT4" ShapeID="_x0000_i1044" Type="Embed" r:id="rId41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a6c0927afc571a7c966c98192040979e" coordsize="21600,21600" filled="f" id="_x0000_i1045" o:ole="" o:preferrelative="t" stroked="f" style="width:21.95pt;height:12.65pt" type="#_x0000_t75">
            <v:stroke joinstyle="miter"/>
            <v:imagedata o:title="eqIda6c0927afc571a7c966c98192040979e" r:id="rId42"/>
            <o:lock aspectratio="t" v:ext="edit"/>
            <w10:anchorlock/>
          </v:shape>
          <o:OLEObject DrawAspect="Content" ObjectID="_1468075745" ProgID="Equation.DSMT4" ShapeID="_x0000_i1045" Type="Embed" r:id="rId43"/>
        </w:object>
      </w:r>
    </w:p>
    <w:p w14:paraId="0E10FD0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3．一个扇形的半径是3，面积为</w:t>
      </w:r>
      <w:r>
        <w:rPr>
          <w:rFonts w:ascii="Times New Roman" w:hAnsi="Times New Roman"/>
        </w:rPr>
        <w:object>
          <v:shape alt="eqId2804428c789eff0c917c50ac9aae0961" coordsize="21600,21600" filled="f" id="_x0000_i1046" o:ole="" o:preferrelative="t" stroked="f" style="width:14.9pt;height:12.25pt" type="#_x0000_t75">
            <v:stroke joinstyle="miter"/>
            <v:imagedata o:title="eqId2804428c789eff0c917c50ac9aae0961" r:id="rId44"/>
            <o:lock aspectratio="t" v:ext="edit"/>
            <w10:anchorlock/>
          </v:shape>
          <o:OLEObject DrawAspect="Content" ObjectID="_1468075746" ProgID="Equation.DSMT4" ShapeID="_x0000_i1046" Type="Embed" r:id="rId45"/>
        </w:object>
      </w:r>
      <w:r>
        <w:rPr>
          <w:rFonts w:ascii="Times New Roman" w:hAnsi="Times New Roman"/>
          <w:sz w:val="21"/>
        </w:rPr>
        <w:t>，那么这个扇形的圆心角是（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6B7134D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fdfe31b8114028c61c5f324173238f64" coordsize="21600,21600" filled="f" id="_x0000_i1047" o:ole="" o:preferrelative="t" stroked="f" style="width:22.85pt;height:12.75pt" type="#_x0000_t75">
            <v:stroke joinstyle="miter"/>
            <v:imagedata o:title="eqIdfdfe31b8114028c61c5f324173238f64" r:id="rId46"/>
            <o:lock aspectratio="t" v:ext="edit"/>
            <w10:anchorlock/>
          </v:shape>
          <o:OLEObject DrawAspect="Content" ObjectID="_1468075747" ProgID="Equation.DSMT4" ShapeID="_x0000_i1047" Type="Embed" r:id="rId47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7537c6ea401ef5b53ec664a43adf5068" coordsize="21600,21600" filled="f" id="_x0000_i1048" o:ole="" o:preferrelative="t" stroked="f" style="width:22.85pt;height:12.4pt" type="#_x0000_t75">
            <v:stroke joinstyle="miter"/>
            <v:imagedata o:title="eqId7537c6ea401ef5b53ec664a43adf5068" r:id="rId48"/>
            <o:lock aspectratio="t" v:ext="edit"/>
            <w10:anchorlock/>
          </v:shape>
          <o:OLEObject DrawAspect="Content" ObjectID="_1468075748" ProgID="Equation.DSMT4" ShapeID="_x0000_i1048" Type="Embed" r:id="rId49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6e012dbccbaac604c8d9f48159fb21d1" coordsize="21600,21600" filled="f" id="_x0000_i1049" o:ole="" o:preferrelative="t" stroked="f" style="width:21.95pt;height:12.65pt" type="#_x0000_t75">
            <v:stroke joinstyle="miter"/>
            <v:imagedata o:title="eqId6e012dbccbaac604c8d9f48159fb21d1" r:id="rId50"/>
            <o:lock aspectratio="t" v:ext="edit"/>
            <w10:anchorlock/>
          </v:shape>
          <o:OLEObject DrawAspect="Content" ObjectID="_1468075749" ProgID="Equation.DSMT4" ShapeID="_x0000_i1049" Type="Embed" r:id="rId51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a6c0927afc571a7c966c98192040979e" coordsize="21600,21600" filled="f" id="_x0000_i1050" o:ole="" o:preferrelative="t" stroked="f" style="width:21.95pt;height:12.65pt" type="#_x0000_t75">
            <v:stroke joinstyle="miter"/>
            <v:imagedata o:title="eqIda6c0927afc571a7c966c98192040979e" r:id="rId42"/>
            <o:lock aspectratio="t" v:ext="edit"/>
            <w10:anchorlock/>
          </v:shape>
          <o:OLEObject DrawAspect="Content" ObjectID="_1468075750" ProgID="Equation.DSMT4" ShapeID="_x0000_i1050" Type="Embed" r:id="rId52"/>
        </w:object>
      </w:r>
    </w:p>
    <w:p w14:paraId="58F1BE8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4．如图，在</w:t>
      </w:r>
      <w:r>
        <w:rPr>
          <w:rFonts w:ascii="Times New Roman" w:hAnsi="Times New Roman"/>
        </w:rPr>
        <w:object>
          <v:shape alt="eqId3d97cdc586744d208b6f69c9813af977" coordsize="21600,21600" filled="f" id="_x0000_i105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51" ProgID="Equation.DSMT4" ShapeID="_x0000_i1051" Type="Embed" r:id="rId53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771b610e4ddefa739a985d1e5462ce5a" coordsize="21600,21600" filled="f" id="_x0000_i1052" o:ole="" o:preferrelative="t" stroked="f" style="width:38.7pt;height:11.4pt" type="#_x0000_t75">
            <v:stroke joinstyle="miter"/>
            <v:imagedata o:title="eqId771b610e4ddefa739a985d1e5462ce5a" r:id="rId54"/>
            <o:lock aspectratio="t" v:ext="edit"/>
            <w10:anchorlock/>
          </v:shape>
          <o:OLEObject DrawAspect="Content" ObjectID="_1468075752" ProgID="Equation.DSMT4" ShapeID="_x0000_i1052" Type="Embed" r:id="rId55"/>
        </w:objec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</w:rPr>
        <w:object>
          <v:shape alt="eqIdc5db41a1f31d6baee7c69990811edb9f" coordsize="21600,21600" filled="f" id="_x0000_i1053" o:ole="" o:preferrelative="t" stroked="f" style="width:10.55pt;height:12pt" type="#_x0000_t75">
            <v:stroke joinstyle="miter"/>
            <v:imagedata o:title="eqIdc5db41a1f31d6baee7c69990811edb9f" r:id="rId56"/>
            <o:lock aspectratio="t" v:ext="edit"/>
            <w10:anchorlock/>
          </v:shape>
          <o:OLEObject DrawAspect="Content" ObjectID="_1468075753" ProgID="Equation.DSMT4" ShapeID="_x0000_i1053" Type="Embed" r:id="rId5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3d2c15801fee2405573677484f5dcfa4" coordsize="21600,21600" filled="f" id="_x0000_i1054" o:ole="" o:preferrelative="t" stroked="f" style="width:33.4pt;height:11.4pt" type="#_x0000_t75">
            <v:stroke joinstyle="miter"/>
            <v:imagedata o:title="eqId3d2c15801fee2405573677484f5dcfa4" r:id="rId58"/>
            <o:lock aspectratio="t" v:ext="edit"/>
            <w10:anchorlock/>
          </v:shape>
          <o:OLEObject DrawAspect="Content" ObjectID="_1468075754" ProgID="Equation.DSMT4" ShapeID="_x0000_i1054" Type="Embed" r:id="rId5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98c78f77e5b86ccd537e5f027de9ffe2" coordsize="21600,21600" filled="f" id="_x0000_i1055" o:ole="" o:preferrelative="t" stroked="f" style="width:32.55pt;height:12.8pt" type="#_x0000_t75">
            <v:stroke joinstyle="miter"/>
            <v:imagedata o:title="eqId98c78f77e5b86ccd537e5f027de9ffe2" r:id="rId60"/>
            <o:lock aspectratio="t" v:ext="edit"/>
            <w10:anchorlock/>
          </v:shape>
          <o:OLEObject DrawAspect="Content" ObjectID="_1468075755" ProgID="Equation.DSMT4" ShapeID="_x0000_i1055" Type="Embed" r:id="rId61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3d97cdc586744d208b6f69c9813af977" coordsize="21600,21600" filled="f" id="_x0000_i1056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56" ProgID="Equation.DSMT4" ShapeID="_x0000_i1056" Type="Embed" r:id="rId62"/>
        </w:object>
      </w:r>
      <w:r>
        <w:rPr>
          <w:rFonts w:ascii="Times New Roman" w:hAnsi="Times New Roman"/>
          <w:sz w:val="21"/>
        </w:rPr>
        <w:t>最长的弦长是（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hAnsi="Times New Roman"/>
          <w:sz w:val="21"/>
        </w:rPr>
        <w:t>）</w:t>
      </w:r>
    </w:p>
    <w:p w14:paraId="41FB9B5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3500" cy="1228725"/>
            <wp:effectExtent b="3175" l="0" r="0" t="0"/>
            <wp:docPr descr="@@@a7270a50-5141-45b9-ad87-7a5d75abd088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7270a50-5141-45b9-ad87-7a5d75abd088" id="100005" name="图片 10000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96C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38387ba1cadfd3dfc4dea4ca9f613cea" coordsize="21600,21600" filled="f" id="_x0000_i1057" o:ole="" o:preferrelative="t" stroked="f" style="width:21.1pt;height:16.3pt" type="#_x0000_t75">
            <v:stroke joinstyle="miter"/>
            <v:imagedata o:title="eqId38387ba1cadfd3dfc4dea4ca9f613cea" r:id="rId64"/>
            <o:lock aspectratio="t" v:ext="edit"/>
            <w10:anchorlock/>
          </v:shape>
          <o:OLEObject DrawAspect="Content" ObjectID="_1468075757" ProgID="Equation.DSMT4" ShapeID="_x0000_i1057" Type="Embed" r:id="rId65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d4056761b8f826eeb6ad8c9a151d3c9c" coordsize="21600,21600" filled="f" id="_x0000_i1058" o:ole="" o:preferrelative="t" stroked="f" style="width:21.1pt;height:15.8pt" type="#_x0000_t75">
            <v:stroke joinstyle="miter"/>
            <v:imagedata o:title="eqIdd4056761b8f826eeb6ad8c9a151d3c9c" r:id="rId66"/>
            <o:lock aspectratio="t" v:ext="edit"/>
            <w10:anchorlock/>
          </v:shape>
          <o:OLEObject DrawAspect="Content" ObjectID="_1468075758" ProgID="Equation.DSMT4" ShapeID="_x0000_i1058" Type="Embed" r:id="rId67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e20838e72faf737614d76fcee82ab6c5" coordsize="21600,21600" filled="f" id="_x0000_i1059" o:ole="" o:preferrelative="t" stroked="f" style="width:21.1pt;height:15.8pt" type="#_x0000_t75">
            <v:stroke joinstyle="miter"/>
            <v:imagedata o:title="eqIde20838e72faf737614d76fcee82ab6c5" r:id="rId68"/>
            <o:lock aspectratio="t" v:ext="edit"/>
            <w10:anchorlock/>
          </v:shape>
          <o:OLEObject DrawAspect="Content" ObjectID="_1468075759" ProgID="Equation.DSMT4" ShapeID="_x0000_i1059" Type="Embed" r:id="rId69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9b91d650c2fc1a741fabdb333b09aeb6" coordsize="21600,21600" filled="f" id="_x0000_i1060" o:ole="" o:preferrelative="t" stroked="f" style="width:19.35pt;height:14.05pt" type="#_x0000_t75">
            <v:stroke joinstyle="miter"/>
            <v:imagedata o:title="eqId9b91d650c2fc1a741fabdb333b09aeb6" r:id="rId70"/>
            <o:lock aspectratio="t" v:ext="edit"/>
            <w10:anchorlock/>
          </v:shape>
          <o:OLEObject DrawAspect="Content" ObjectID="_1468075760" ProgID="Equation.DSMT4" ShapeID="_x0000_i1060" Type="Embed" r:id="rId71"/>
        </w:object>
      </w:r>
    </w:p>
    <w:p w14:paraId="24EA1D9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5．如图，量角器外缘上有</w:t>
      </w:r>
      <w:r>
        <w:rPr>
          <w:rFonts w:ascii="Times New Roman" w:hAnsi="Times New Roman"/>
        </w:rPr>
        <w:object>
          <v:shape alt="eqId5963abe8f421bd99a2aaa94831a951e9" coordsize="21600,21600" filled="f" id="_x0000_i1061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761" ProgID="Equation.DSMT4" ShapeID="_x0000_i1061" Type="Embed" r:id="rId72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7f9e8449aad35c5d840a3395ea86df6d" coordsize="21600,21600" filled="f" id="_x0000_i1062" o:ole="" o:preferrelative="t" stroked="f" style="width:9.65pt;height:10.4pt" type="#_x0000_t75">
            <v:stroke joinstyle="miter"/>
            <v:imagedata o:title="eqId7f9e8449aad35c5d840a3395ea86df6d" r:id="rId73"/>
            <o:lock aspectratio="t" v:ext="edit"/>
            <w10:anchorlock/>
          </v:shape>
          <o:OLEObject DrawAspect="Content" ObjectID="_1468075762" ProgID="Equation.DSMT4" ShapeID="_x0000_i1062" Type="Embed" r:id="rId74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c5db41a1f31d6baee7c69990811edb9f" coordsize="21600,21600" filled="f" id="_x0000_i1063" o:ole="" o:preferrelative="t" stroked="f" style="width:10.55pt;height:12pt" type="#_x0000_t75">
            <v:stroke joinstyle="miter"/>
            <v:imagedata o:title="eqIdc5db41a1f31d6baee7c69990811edb9f" r:id="rId56"/>
            <o:lock aspectratio="t" v:ext="edit"/>
            <w10:anchorlock/>
          </v:shape>
          <o:OLEObject DrawAspect="Content" ObjectID="_1468075763" ProgID="Equation.DSMT4" ShapeID="_x0000_i1063" Type="Embed" r:id="rId75"/>
        </w:object>
      </w:r>
      <w:r>
        <w:rPr>
          <w:rFonts w:ascii="Times New Roman" w:hAnsi="Times New Roman"/>
          <w:sz w:val="21"/>
        </w:rPr>
        <w:t>三点，且</w:t>
      </w:r>
      <w:r>
        <w:rPr>
          <w:rFonts w:ascii="Times New Roman" w:hAnsi="Times New Roman"/>
        </w:rPr>
        <w:object>
          <v:shape alt="eqId5963abe8f421bd99a2aaa94831a951e9" coordsize="21600,21600" filled="f" id="_x0000_i1064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764" ProgID="Equation.DSMT4" ShapeID="_x0000_i1064" Type="Embed" r:id="rId76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7f9e8449aad35c5d840a3395ea86df6d" coordsize="21600,21600" filled="f" id="_x0000_i1065" o:ole="" o:preferrelative="t" stroked="f" style="width:9.65pt;height:10.4pt" type="#_x0000_t75">
            <v:stroke joinstyle="miter"/>
            <v:imagedata o:title="eqId7f9e8449aad35c5d840a3395ea86df6d" r:id="rId73"/>
            <o:lock aspectratio="t" v:ext="edit"/>
            <w10:anchorlock/>
          </v:shape>
          <o:OLEObject DrawAspect="Content" ObjectID="_1468075765" ProgID="Equation.DSMT4" ShapeID="_x0000_i1065" Type="Embed" r:id="rId77"/>
        </w:object>
      </w:r>
      <w:r>
        <w:rPr>
          <w:rFonts w:ascii="Times New Roman" w:hAnsi="Times New Roman"/>
          <w:sz w:val="21"/>
        </w:rPr>
        <w:t>两点所表示的读数分别是</w:t>
      </w:r>
      <w:r>
        <w:rPr>
          <w:rFonts w:ascii="Times New Roman" w:hAnsi="Times New Roman"/>
        </w:rPr>
        <w:object>
          <v:shape alt="eqIdcef5188670b78eecf710cdf8d080462f" coordsize="21600,21600" filled="f" id="_x0000_i1066" o:ole="" o:preferrelative="t" stroked="f" style="width:21.95pt;height:12.45pt" type="#_x0000_t75">
            <v:stroke joinstyle="miter"/>
            <v:imagedata o:title="eqIdcef5188670b78eecf710cdf8d080462f" r:id="rId78"/>
            <o:lock aspectratio="t" v:ext="edit"/>
            <w10:anchorlock/>
          </v:shape>
          <o:OLEObject DrawAspect="Content" ObjectID="_1468075766" ProgID="Equation.DSMT4" ShapeID="_x0000_i1066" Type="Embed" r:id="rId7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5e283d58ea8a48989988ce61df58688" coordsize="21600,21600" filled="f" id="_x0000_i1067" o:ole="" o:preferrelative="t" stroked="f" style="width:21.95pt;height:12.65pt" type="#_x0000_t75">
            <v:stroke joinstyle="miter"/>
            <v:imagedata o:title="eqId85e283d58ea8a48989988ce61df58688" r:id="rId36"/>
            <o:lock aspectratio="t" v:ext="edit"/>
            <w10:anchorlock/>
          </v:shape>
          <o:OLEObject DrawAspect="Content" ObjectID="_1468075767" ProgID="Equation.DSMT4" ShapeID="_x0000_i1067" Type="Embed" r:id="rId80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fc8d6b902498e60bc0099b61dc44dfda" coordsize="21600,21600" filled="f" id="_x0000_i1068" o:ole="" o:preferrelative="t" stroked="f" style="width:31.65pt;height:12.5pt" type="#_x0000_t75">
            <v:stroke joinstyle="miter"/>
            <v:imagedata o:title="eqIdfc8d6b902498e60bc0099b61dc44dfda" r:id="rId81"/>
            <o:lock aspectratio="t" v:ext="edit"/>
            <w10:anchorlock/>
          </v:shape>
          <o:OLEObject DrawAspect="Content" ObjectID="_1468075768" ProgID="Equation.DSMT4" ShapeID="_x0000_i1068" Type="Embed" r:id="rId82"/>
        </w:object>
      </w:r>
      <w:r>
        <w:rPr>
          <w:rFonts w:ascii="Times New Roman" w:hAnsi="Times New Roman"/>
          <w:sz w:val="21"/>
        </w:rPr>
        <w:t>应为（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hAnsi="Times New Roman"/>
          <w:sz w:val="21"/>
        </w:rPr>
        <w:t>）</w:t>
      </w:r>
    </w:p>
    <w:p w14:paraId="3C799A0D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29155" cy="1159510"/>
            <wp:effectExtent b="8890" l="0" r="4445" t="0"/>
            <wp:docPr descr="@@@d2cc7721-2c98-49e4-bb59-9332093d7162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2cc7721-2c98-49e4-bb59-9332093d7162" id="100007" name="图片 10000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CB0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76c12e76fbd84eeec721386bd3b04cc4" coordsize="21600,21600" filled="f" id="_x0000_i1069" o:ole="" o:preferrelative="t" stroked="f" style="width:14.9pt;height:11.4pt" type="#_x0000_t75">
            <v:stroke joinstyle="miter"/>
            <v:imagedata o:title="eqId76c12e76fbd84eeec721386bd3b04cc4" r:id="rId84"/>
            <o:lock aspectratio="t" v:ext="edit"/>
            <w10:anchorlock/>
          </v:shape>
          <o:OLEObject DrawAspect="Content" ObjectID="_1468075769" ProgID="Equation.DSMT4" ShapeID="_x0000_i1069" Type="Embed" r:id="rId85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b31a14bd2a972f43d7a26a99589ad083" coordsize="21600,21600" filled="f" id="_x0000_i1070" o:ole="" o:preferrelative="t" stroked="f" style="width:17.55pt;height:12.3pt" type="#_x0000_t75">
            <v:stroke joinstyle="miter"/>
            <v:imagedata o:title="eqIdb31a14bd2a972f43d7a26a99589ad083" r:id="rId86"/>
            <o:lock aspectratio="t" v:ext="edit"/>
            <w10:anchorlock/>
          </v:shape>
          <o:OLEObject DrawAspect="Content" ObjectID="_1468075770" ProgID="Equation.DSMT4" ShapeID="_x0000_i1070" Type="Embed" r:id="rId87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f6b86c22b670a8e9f3896f9e8883fbbb" coordsize="21600,21600" filled="f" id="_x0000_i1071" o:ole="" o:preferrelative="t" stroked="f" style="width:17.55pt;height:12.25pt" type="#_x0000_t75">
            <v:stroke joinstyle="miter"/>
            <v:imagedata o:title="eqIdf6b86c22b670a8e9f3896f9e8883fbbb" r:id="rId88"/>
            <o:lock aspectratio="t" v:ext="edit"/>
            <w10:anchorlock/>
          </v:shape>
          <o:OLEObject DrawAspect="Content" ObjectID="_1468075771" ProgID="Equation.DSMT4" ShapeID="_x0000_i1071" Type="Embed" r:id="rId89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d36581140ebac5d28438ea63b1b23b65" coordsize="21600,21600" filled="f" id="_x0000_i1072" o:ole="" o:preferrelative="t" stroked="f" style="width:17.55pt;height:12.35pt" type="#_x0000_t75">
            <v:stroke joinstyle="miter"/>
            <v:imagedata o:title="eqIdd36581140ebac5d28438ea63b1b23b65" r:id="rId90"/>
            <o:lock aspectratio="t" v:ext="edit"/>
            <w10:anchorlock/>
          </v:shape>
          <o:OLEObject DrawAspect="Content" ObjectID="_1468075772" ProgID="Equation.DSMT4" ShapeID="_x0000_i1072" Type="Embed" r:id="rId91"/>
        </w:object>
      </w:r>
    </w:p>
    <w:p w14:paraId="1D8CBF0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6．如图，已知</w:t>
      </w:r>
      <w:r>
        <w:rPr>
          <w:rFonts w:ascii="Times New Roman" w:hAnsi="Times New Roman"/>
        </w:rPr>
        <w:object>
          <v:shape alt="eqIdf52a58fbaf4fea03567e88a9f0f6e37e" coordsize="21600,21600" filled="f" id="_x0000_i1073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773" ProgID="Equation.DSMT4" ShapeID="_x0000_i1073" Type="Embed" r:id="rId92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074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74" ProgID="Equation.DSMT4" ShapeID="_x0000_i1074" Type="Embed" r:id="rId93"/>
        </w:object>
      </w:r>
      <w:r>
        <w:rPr>
          <w:rFonts w:ascii="Times New Roman" w:hAnsi="Times New Roman"/>
          <w:sz w:val="21"/>
        </w:rPr>
        <w:t>的直径，弦</w:t>
      </w:r>
      <w:r>
        <w:rPr>
          <w:rFonts w:ascii="Times New Roman" w:hAnsi="Times New Roman"/>
        </w:rPr>
        <w:object>
          <v:shape alt="eqId8b757f0c42ae5c9a2d6a4b19e5877b27" coordsize="21600,21600" filled="f" id="_x0000_i1075" o:ole="" o:preferrelative="t" stroked="f" style="width:44.35pt;height:12.75pt" type="#_x0000_t75">
            <v:stroke joinstyle="miter"/>
            <v:imagedata o:title="eqId8b757f0c42ae5c9a2d6a4b19e5877b27" r:id="rId94"/>
            <o:lock aspectratio="t" v:ext="edit"/>
            <w10:anchorlock/>
          </v:shape>
          <o:OLEObject DrawAspect="Content" ObjectID="_1468075775" ProgID="Equation.DSMT4" ShapeID="_x0000_i1075" Type="Embed" r:id="rId95"/>
        </w:object>
      </w:r>
      <w:r>
        <w:rPr>
          <w:rFonts w:ascii="Times New Roman" w:hAnsi="Times New Roman"/>
          <w:sz w:val="21"/>
        </w:rPr>
        <w:t>，垂足为</w:t>
      </w:r>
      <w:r>
        <w:rPr>
          <w:rFonts w:ascii="Times New Roman" w:hAnsi="Times New Roman"/>
        </w:rPr>
        <w:object>
          <v:shape alt="eqId2a30f3a8b673cc28bd90c50cf1a35281" coordsize="21600,21600" filled="f" id="_x0000_i1076" o:ole="" o:preferrelative="t" stroked="f" style="width:10.55pt;height:11.4pt" type="#_x0000_t75">
            <v:stroke joinstyle="miter"/>
            <v:imagedata o:title="eqId2a30f3a8b673cc28bd90c50cf1a35281" r:id="rId96"/>
            <o:lock aspectratio="t" v:ext="edit"/>
            <w10:anchorlock/>
          </v:shape>
          <o:OLEObject DrawAspect="Content" ObjectID="_1468075776" ProgID="Equation.DSMT4" ShapeID="_x0000_i1076" Type="Embed" r:id="rId97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73aa9937c1d564b9c3a79792ebdb6bc" coordsize="21600,21600" filled="f" id="_x0000_i1077" o:ole="" o:preferrelative="t" stroked="f" style="width:65.95pt;height:11.75pt" type="#_x0000_t75">
            <v:stroke joinstyle="miter"/>
            <v:imagedata o:title="eqId073aa9937c1d564b9c3a79792ebdb6bc" r:id="rId98"/>
            <o:lock aspectratio="t" v:ext="edit"/>
            <w10:anchorlock/>
          </v:shape>
          <o:OLEObject DrawAspect="Content" ObjectID="_1468075777" ProgID="Equation.DSMT4" ShapeID="_x0000_i1077" Type="Embed" r:id="rId9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fcd0ced286a0fbc7e4862f8147264277" coordsize="21600,21600" filled="f" id="_x0000_i1078" o:ole="" o:preferrelative="t" stroked="f" style="width:29.9pt;height:10.75pt" type="#_x0000_t75">
            <v:stroke joinstyle="miter"/>
            <v:imagedata o:title="eqIdfcd0ced286a0fbc7e4862f8147264277" r:id="rId100"/>
            <o:lock aspectratio="t" v:ext="edit"/>
            <w10:anchorlock/>
          </v:shape>
          <o:OLEObject DrawAspect="Content" ObjectID="_1468075778" ProgID="Equation.DSMT4" ShapeID="_x0000_i1078" Type="Embed" r:id="rId101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9d78abbad68bbbf12af10cd40ef4c353" coordsize="21600,21600" filled="f" id="_x0000_i1079" o:ole="" o:preferrelative="t" stroked="f" style="width:17.55pt;height:12.25pt" type="#_x0000_t75">
            <v:stroke joinstyle="miter"/>
            <v:imagedata o:title="eqId9d78abbad68bbbf12af10cd40ef4c353" r:id="rId102"/>
            <o:lock aspectratio="t" v:ext="edit"/>
            <w10:anchorlock/>
          </v:shape>
          <o:OLEObject DrawAspect="Content" ObjectID="_1468075779" ProgID="Equation.DSMT4" ShapeID="_x0000_i1079" Type="Embed" r:id="rId103"/>
        </w:object>
      </w:r>
      <w:r>
        <w:rPr>
          <w:rFonts w:ascii="Times New Roman" w:hAnsi="Times New Roman"/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4EF1308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19200" cy="1009650"/>
            <wp:effectExtent b="0" l="0" r="0" t="0"/>
            <wp:docPr descr="@@@1da87a3d-d6b6-482f-804f-068c18c2cd49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da87a3d-d6b6-482f-804f-068c18c2cd49" id="100009" name="图片 10000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852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cf298f00799cbf34b4db26f5f63af92f" coordsize="21600,21600" filled="f" id="_x0000_i1080" o:ole="" o:preferrelative="t" stroked="f" style="width:16.7pt;height:15.7pt" type="#_x0000_t75">
            <v:stroke joinstyle="miter"/>
            <v:imagedata o:title="eqIdcf298f00799cbf34b4db26f5f63af92f" r:id="rId105"/>
            <o:lock aspectratio="t" v:ext="edit"/>
            <w10:anchorlock/>
          </v:shape>
          <o:OLEObject DrawAspect="Content" ObjectID="_1468075780" ProgID="Equation.DSMT4" ShapeID="_x0000_i1080" Type="Embed" r:id="rId106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95bacae35b6e16a0a33c2bdc6bc07df7" coordsize="21600,21600" filled="f" id="_x0000_i1081" o:ole="" o:preferrelative="t" stroked="f" style="width:21.95pt;height:14.85pt" type="#_x0000_t75">
            <v:stroke joinstyle="miter"/>
            <v:imagedata o:title="eqId95bacae35b6e16a0a33c2bdc6bc07df7" r:id="rId107"/>
            <o:lock aspectratio="t" v:ext="edit"/>
            <w10:anchorlock/>
          </v:shape>
          <o:OLEObject DrawAspect="Content" ObjectID="_1468075781" ProgID="Equation.DSMT4" ShapeID="_x0000_i1081" Type="Embed" r:id="rId108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C．1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D．2</w:t>
      </w:r>
    </w:p>
    <w:p w14:paraId="1DC90F17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7．在平面直角坐标系</w:t>
      </w:r>
      <w:r>
        <w:rPr>
          <w:rFonts w:ascii="Times New Roman" w:hAnsi="Times New Roman"/>
        </w:rPr>
        <w:object>
          <v:shape alt="eqId7ee31829d0d4d5f779a957d7df8058ab" coordsize="21600,21600" filled="f" id="_x0000_i1082" o:ole="" o:preferrelative="t" stroked="f" style="width:21.1pt;height:13.55pt" type="#_x0000_t75">
            <v:stroke joinstyle="miter"/>
            <v:imagedata o:title="eqId7ee31829d0d4d5f779a957d7df8058ab" r:id="rId109"/>
            <o:lock aspectratio="t" v:ext="edit"/>
            <w10:anchorlock/>
          </v:shape>
          <o:OLEObject DrawAspect="Content" ObjectID="_1468075782" ProgID="Equation.DSMT4" ShapeID="_x0000_i1082" Type="Embed" r:id="rId110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3d97cdc586744d208b6f69c9813af977" coordsize="21600,21600" filled="f" id="_x0000_i1083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83" ProgID="Equation.DSMT4" ShapeID="_x0000_i1083" Type="Embed" r:id="rId111"/>
        </w:object>
      </w:r>
      <w:r>
        <w:rPr>
          <w:rFonts w:ascii="Times New Roman" w:hAnsi="Times New Roman"/>
          <w:sz w:val="21"/>
        </w:rPr>
        <w:t>的半径为2.5，直线</w:t>
      </w:r>
      <w:r>
        <w:rPr>
          <w:rFonts w:ascii="Times New Roman" w:hAnsi="Times New Roman"/>
        </w:rPr>
        <w:object>
          <v:shape alt="eqId0f85fca60a11e1af2bf50138d0e3fe62" coordsize="21600,21600" filled="f" id="_x0000_i1084" o:ole="" o:preferrelative="t" stroked="f" style="width:6.1pt;height:12.3pt" type="#_x0000_t75">
            <v:stroke joinstyle="miter"/>
            <v:imagedata o:title="eqId0f85fca60a11e1af2bf50138d0e3fe62" r:id="rId112"/>
            <o:lock aspectratio="t" v:ext="edit"/>
            <w10:anchorlock/>
          </v:shape>
          <o:OLEObject DrawAspect="Content" ObjectID="_1468075784" ProgID="Equation.DSMT4" ShapeID="_x0000_i1084" Type="Embed" r:id="rId113"/>
        </w:object>
      </w:r>
      <w:r>
        <w:rPr>
          <w:rFonts w:ascii="Times New Roman" w:hAnsi="Times New Roman"/>
          <w:sz w:val="21"/>
        </w:rPr>
        <w:t>的解析式为</w:t>
      </w:r>
      <w:r>
        <w:rPr>
          <w:rFonts w:ascii="Times New Roman" w:hAnsi="Times New Roman"/>
        </w:rPr>
        <w:object>
          <v:shape alt="eqId71c682405d9bcca65e257ac37ba07d6d" coordsize="21600,21600" filled="f" id="_x0000_i1085" o:ole="" o:preferrelative="t" stroked="f" style="width:40.45pt;height:23.8pt" type="#_x0000_t75">
            <v:stroke joinstyle="miter"/>
            <v:imagedata o:title="eqId71c682405d9bcca65e257ac37ba07d6d" r:id="rId114"/>
            <o:lock aspectratio="t" v:ext="edit"/>
            <w10:anchorlock/>
          </v:shape>
          <o:OLEObject DrawAspect="Content" ObjectID="_1468075785" ProgID="Equation.DSMT4" ShapeID="_x0000_i1085" Type="Embed" r:id="rId115"/>
        </w:object>
      </w:r>
      <w:r>
        <w:rPr>
          <w:rFonts w:ascii="Times New Roman" w:hAnsi="Times New Roman"/>
          <w:sz w:val="21"/>
        </w:rPr>
        <w:t>，那么直线</w:t>
      </w:r>
      <w:r>
        <w:rPr>
          <w:rFonts w:ascii="Times New Roman" w:hAnsi="Times New Roman"/>
        </w:rPr>
        <w:object>
          <v:shape alt="eqId0f85fca60a11e1af2bf50138d0e3fe62" coordsize="21600,21600" filled="f" id="_x0000_i1086" o:ole="" o:preferrelative="t" stroked="f" style="width:6.1pt;height:12.3pt" type="#_x0000_t75">
            <v:stroke joinstyle="miter"/>
            <v:imagedata o:title="eqId0f85fca60a11e1af2bf50138d0e3fe62" r:id="rId112"/>
            <o:lock aspectratio="t" v:ext="edit"/>
            <w10:anchorlock/>
          </v:shape>
          <o:OLEObject DrawAspect="Content" ObjectID="_1468075786" ProgID="Equation.DSMT4" ShapeID="_x0000_i1086" Type="Embed" r:id="rId116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3d97cdc586744d208b6f69c9813af977" coordsize="21600,21600" filled="f" id="_x0000_i1087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87" ProgID="Equation.DSMT4" ShapeID="_x0000_i1087" Type="Embed" r:id="rId117"/>
        </w:object>
      </w:r>
      <w:r>
        <w:rPr>
          <w:rFonts w:ascii="Times New Roman" w:hAnsi="Times New Roman"/>
          <w:sz w:val="21"/>
        </w:rPr>
        <w:t>的位置关系是（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281633E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A．相离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B．相切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C．相交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D．无法确定</w:t>
      </w:r>
    </w:p>
    <w:p w14:paraId="7F060A5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8．如图，</w:t>
      </w:r>
      <w:r>
        <w:rPr>
          <w:rFonts w:ascii="Times New Roman" w:hAnsi="Times New Roman"/>
        </w:rPr>
        <w:object>
          <v:shape alt="eqIdb467455ea6b8b7f5e6dd53110bc22060" coordsize="21600,21600" filled="f" id="_x0000_i1088" o:ole="" o:preferrelative="t" stroked="f" style="width:53.65pt;height:13.9pt" type="#_x0000_t75">
            <v:stroke joinstyle="miter"/>
            <v:imagedata o:title="eqIdb467455ea6b8b7f5e6dd53110bc22060" r:id="rId118"/>
            <o:lock aspectratio="t" v:ext="edit"/>
            <w10:anchorlock/>
          </v:shape>
          <o:OLEObject DrawAspect="Content" ObjectID="_1468075788" ProgID="Equation.DSMT4" ShapeID="_x0000_i1088" Type="Embed" r:id="rId119"/>
        </w:object>
      </w:r>
      <w:r>
        <w:rPr>
          <w:rFonts w:ascii="Times New Roman" w:hAnsi="Times New Roman"/>
          <w:sz w:val="21"/>
        </w:rPr>
        <w:t>分别与</w:t>
      </w:r>
      <w:r>
        <w:rPr>
          <w:rFonts w:ascii="Times New Roman" w:hAnsi="Times New Roman"/>
        </w:rPr>
        <w:object>
          <v:shape alt="eqId3d97cdc586744d208b6f69c9813af977" coordsize="21600,21600" filled="f" id="_x0000_i108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89" ProgID="Equation.DSMT4" ShapeID="_x0000_i1089" Type="Embed" r:id="rId120"/>
        </w:object>
      </w:r>
      <w:r>
        <w:rPr>
          <w:rFonts w:ascii="Times New Roman" w:hAnsi="Times New Roman"/>
          <w:sz w:val="21"/>
        </w:rPr>
        <w:t>相切于</w:t>
      </w:r>
      <w:r>
        <w:rPr>
          <w:rFonts w:ascii="Times New Roman" w:hAnsi="Times New Roman"/>
        </w:rPr>
        <w:object>
          <v:shape alt="eqId0b199a99e53d67ff4abf233930961a29" coordsize="21600,21600" filled="f" id="_x0000_i1090" o:ole="" o:preferrelative="t" stroked="f" style="width:34.25pt;height:13.7pt" type="#_x0000_t75">
            <v:stroke joinstyle="miter"/>
            <v:imagedata o:title="eqId0b199a99e53d67ff4abf233930961a29" r:id="rId121"/>
            <o:lock aspectratio="t" v:ext="edit"/>
            <w10:anchorlock/>
          </v:shape>
          <o:OLEObject DrawAspect="Content" ObjectID="_1468075790" ProgID="Equation.DSMT4" ShapeID="_x0000_i1090" Type="Embed" r:id="rId122"/>
        </w:object>
      </w:r>
      <w:r>
        <w:rPr>
          <w:rFonts w:ascii="Times New Roman" w:hAnsi="Times New Roman"/>
          <w:sz w:val="21"/>
        </w:rPr>
        <w:t>三点．且</w:t>
      </w:r>
      <w:r>
        <w:rPr>
          <w:rFonts w:ascii="Times New Roman" w:hAnsi="Times New Roman"/>
        </w:rPr>
        <w:object>
          <v:shape alt="eqId8a11029ca6b4b9e7f777af0280cf163c" coordsize="21600,21600" filled="f" id="_x0000_i1091" o:ole="" o:preferrelative="t" stroked="f" style="width:41.3pt;height:12.45pt" type="#_x0000_t75">
            <v:stroke joinstyle="miter"/>
            <v:imagedata o:title="eqId8a11029ca6b4b9e7f777af0280cf163c" r:id="rId123"/>
            <o:lock aspectratio="t" v:ext="edit"/>
            <w10:anchorlock/>
          </v:shape>
          <o:OLEObject DrawAspect="Content" ObjectID="_1468075791" ProgID="Equation.DSMT4" ShapeID="_x0000_i1091" Type="Embed" r:id="rId124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a59d873a47806330244f9bba7d7b9a83" coordsize="21600,21600" filled="f" id="_x0000_i1092" o:ole="" o:preferrelative="t" stroked="f" style="width:67.7pt;height:13.8pt" type="#_x0000_t75">
            <v:stroke joinstyle="miter"/>
            <v:imagedata o:title="eqIda59d873a47806330244f9bba7d7b9a83" r:id="rId125"/>
            <o:lock aspectratio="t" v:ext="edit"/>
            <w10:anchorlock/>
          </v:shape>
          <o:OLEObject DrawAspect="Content" ObjectID="_1468075792" ProgID="Equation.DSMT4" ShapeID="_x0000_i1092" Type="Embed" r:id="rId126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6cad4595d5352b2884568a59d8d766a4" coordsize="21600,21600" filled="f" id="_x0000_i1093" o:ole="" o:preferrelative="t" stroked="f" style="width:18.45pt;height:12.5pt" type="#_x0000_t75">
            <v:stroke joinstyle="miter"/>
            <v:imagedata o:title="eqId6cad4595d5352b2884568a59d8d766a4" r:id="rId127"/>
            <o:lock aspectratio="t" v:ext="edit"/>
            <w10:anchorlock/>
          </v:shape>
          <o:OLEObject DrawAspect="Content" ObjectID="_1468075793" ProgID="Equation.DSMT4" ShapeID="_x0000_i1093" Type="Embed" r:id="rId128"/>
        </w:object>
      </w:r>
      <w:r>
        <w:rPr>
          <w:rFonts w:ascii="Times New Roman" w:hAnsi="Times New Roman"/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581140B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57325" cy="1209675"/>
            <wp:effectExtent b="0" l="0" r="3175" t="0"/>
            <wp:docPr descr="@@@2af27e06-020e-482e-a603-ce81028a4561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f27e06-020e-482e-a603-ce81028a4561" id="100011" name="图片 10001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D4C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A．5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e0cf66e4d8a4f885a3fe9c7ac480d554" coordsize="21600,21600" filled="f" id="_x0000_i1094" o:ole="" o:preferrelative="t" stroked="f" style="width:9.65pt;height:26.45pt" type="#_x0000_t75">
            <v:stroke joinstyle="miter"/>
            <v:imagedata o:title="eqIde0cf66e4d8a4f885a3fe9c7ac480d554" r:id="rId130"/>
            <o:lock aspectratio="t" v:ext="edit"/>
            <w10:anchorlock/>
          </v:shape>
          <o:OLEObject DrawAspect="Content" ObjectID="_1468075794" ProgID="Equation.DSMT4" ShapeID="_x0000_i1094" Type="Embed" r:id="rId131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a6c4c850be63cf8d63b1f8fd433af1f0" coordsize="21600,21600" filled="f" id="_x0000_i1095" o:ole="" o:preferrelative="t" stroked="f" style="width:14.05pt;height:27.45pt" type="#_x0000_t75">
            <v:stroke joinstyle="miter"/>
            <v:imagedata o:title="eqIda6c4c850be63cf8d63b1f8fd433af1f0" r:id="rId132"/>
            <o:lock aspectratio="t" v:ext="edit"/>
            <w10:anchorlock/>
          </v:shape>
          <o:OLEObject DrawAspect="Content" ObjectID="_1468075795" ProgID="Equation.DSMT4" ShapeID="_x0000_i1095" Type="Embed" r:id="rId133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feb16d1089cf194d658387742e1c2a93" coordsize="21600,21600" filled="f" id="_x0000_i1096" o:ole="" o:preferrelative="t" stroked="f" style="width:14.05pt;height:27.25pt" type="#_x0000_t75">
            <v:stroke joinstyle="miter"/>
            <v:imagedata o:title="eqIdfeb16d1089cf194d658387742e1c2a93" r:id="rId134"/>
            <o:lock aspectratio="t" v:ext="edit"/>
            <w10:anchorlock/>
          </v:shape>
          <o:OLEObject DrawAspect="Content" ObjectID="_1468075796" ProgID="Equation.DSMT4" ShapeID="_x0000_i1096" Type="Embed" r:id="rId135"/>
        </w:object>
      </w:r>
    </w:p>
    <w:p w14:paraId="092CC22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9．如图，等边三角形</w:t>
      </w:r>
      <w:r>
        <w:rPr>
          <w:rFonts w:ascii="Times New Roman" w:hAnsi="Times New Roman"/>
        </w:rPr>
        <w:object>
          <v:shape alt="eqId7bef5239ddbb0972700ce01daf9ee7cf" coordsize="21600,21600" filled="f" id="_x0000_i1097" o:ole="" o:preferrelative="t" stroked="f" style="width:24.6pt;height:12.55pt" type="#_x0000_t75">
            <v:stroke joinstyle="miter"/>
            <v:imagedata o:title="eqId7bef5239ddbb0972700ce01daf9ee7cf" r:id="rId136"/>
            <o:lock aspectratio="t" v:ext="edit"/>
            <w10:anchorlock/>
          </v:shape>
          <o:OLEObject DrawAspect="Content" ObjectID="_1468075797" ProgID="Equation.DSMT4" ShapeID="_x0000_i1097" Type="Embed" r:id="rId137"/>
        </w:object>
      </w:r>
      <w:r>
        <w:rPr>
          <w:rFonts w:ascii="Times New Roman" w:hAnsi="Times New Roman"/>
          <w:sz w:val="21"/>
        </w:rPr>
        <w:t xml:space="preserve">和正方形 </w:t>
      </w:r>
      <w:r>
        <w:rPr>
          <w:rFonts w:ascii="Times New Roman" w:hAnsi="Times New Roman"/>
        </w:rPr>
        <w:object>
          <v:shape alt="eqIdb2257da1e2425f2ea9ac7440f52659ff" coordsize="21600,21600" filled="f" id="_x0000_i1098" o:ole="" o:preferrelative="t" stroked="f" style="width:32.55pt;height:12.6pt" type="#_x0000_t75">
            <v:stroke joinstyle="miter"/>
            <v:imagedata o:title="eqIdb2257da1e2425f2ea9ac7440f52659ff" r:id="rId138"/>
            <o:lock aspectratio="t" v:ext="edit"/>
            <w10:anchorlock/>
          </v:shape>
          <o:OLEObject DrawAspect="Content" ObjectID="_1468075798" ProgID="Equation.DSMT4" ShapeID="_x0000_i1098" Type="Embed" r:id="rId139"/>
        </w:object>
      </w:r>
      <w:r>
        <w:rPr>
          <w:rFonts w:ascii="Times New Roman" w:hAnsi="Times New Roman"/>
          <w:sz w:val="21"/>
        </w:rPr>
        <w:t>均内接于</w:t>
      </w:r>
      <w:r>
        <w:rPr>
          <w:rFonts w:ascii="Times New Roman" w:hAnsi="Times New Roman"/>
        </w:rPr>
        <w:object>
          <v:shape alt="eqId3d97cdc586744d208b6f69c9813af977" coordsize="21600,21600" filled="f" id="_x0000_i109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799" ProgID="Equation.DSMT4" ShapeID="_x0000_i1099" Type="Embed" r:id="rId140"/>
        </w:object>
      </w:r>
      <w:r>
        <w:rPr>
          <w:rFonts w:ascii="Times New Roman" w:hAnsi="Times New Roman"/>
          <w:sz w:val="21"/>
        </w:rPr>
        <w:t>，若</w:t>
      </w:r>
      <w:r>
        <w:rPr>
          <w:rFonts w:ascii="Times New Roman" w:hAnsi="Times New Roman"/>
        </w:rPr>
        <w:object>
          <v:shape alt="eqIde4f21fcab5eb57ce445fb2c99f524e23" coordsize="21600,21600" filled="f" id="_x0000_i1100" o:ole="" o:preferrelative="t" stroked="f" style="width:46.6pt;height:15.25pt" type="#_x0000_t75">
            <v:stroke joinstyle="miter"/>
            <v:imagedata o:title="eqIde4f21fcab5eb57ce445fb2c99f524e23" r:id="rId141"/>
            <o:lock aspectratio="t" v:ext="edit"/>
            <w10:anchorlock/>
          </v:shape>
          <o:OLEObject DrawAspect="Content" ObjectID="_1468075800" ProgID="Equation.DSMT4" ShapeID="_x0000_i1100" Type="Embed" r:id="rId142"/>
        </w:object>
      </w:r>
      <w:r>
        <w:rPr>
          <w:rFonts w:ascii="Times New Roman" w:hAnsi="Times New Roman"/>
          <w:sz w:val="21"/>
        </w:rPr>
        <w:t>，则劣弧</w:t>
      </w:r>
      <w:r>
        <w:rPr>
          <w:rFonts w:ascii="Times New Roman" w:hAnsi="Times New Roman"/>
        </w:rPr>
        <w:object>
          <v:shape alt="eqId16d65cecaf8a3dc2953f4109c75a981e" coordsize="21600,21600" filled="f" id="_x0000_i1101" o:ole="" o:preferrelative="t" stroked="f" style="width:17.55pt;height:14.35pt" type="#_x0000_t75">
            <v:stroke joinstyle="miter"/>
            <v:imagedata o:title="eqId16d65cecaf8a3dc2953f4109c75a981e" r:id="rId143"/>
            <o:lock aspectratio="t" v:ext="edit"/>
            <w10:anchorlock/>
          </v:shape>
          <o:OLEObject DrawAspect="Content" ObjectID="_1468075801" ProgID="Equation.DSMT4" ShapeID="_x0000_i1101" Type="Embed" r:id="rId144"/>
        </w:object>
      </w:r>
      <w:r>
        <w:rPr>
          <w:rFonts w:ascii="Times New Roman" w:hAnsi="Times New Roman"/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71D547E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6350" cy="1276350"/>
            <wp:effectExtent b="6350" l="0" r="6350" t="0"/>
            <wp:docPr descr="@@@a37ddf2f-6ac6-44a7-a8a3-6a5b8fe36d32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37ddf2f-6ac6-44a7-a8a3-6a5b8fe36d32" id="100013" name="图片 10001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CF0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A．</w:t>
      </w:r>
      <w:r>
        <w:rPr>
          <w:rFonts w:ascii="Times New Roman" w:hAnsi="Times New Roman"/>
        </w:rPr>
        <w:object>
          <v:shape alt="eqId86ebba6ed1add0fe647c0226614b9290" coordsize="21600,21600" filled="f" id="_x0000_i1102" o:ole="" o:preferrelative="t" stroked="f" style="width:9.65pt;height:9.65pt" type="#_x0000_t75">
            <v:stroke joinstyle="miter"/>
            <v:imagedata o:title="eqId86ebba6ed1add0fe647c0226614b9290" r:id="rId146"/>
            <o:lock aspectratio="t" v:ext="edit"/>
            <w10:anchorlock/>
          </v:shape>
          <o:OLEObject DrawAspect="Content" ObjectID="_1468075802" ProgID="Equation.DSMT4" ShapeID="_x0000_i1102" Type="Embed" r:id="rId147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</w:t>
      </w:r>
      <w:r>
        <w:rPr>
          <w:rFonts w:ascii="Times New Roman" w:hAnsi="Times New Roman"/>
        </w:rPr>
        <w:object>
          <v:shape alt="eqId7e9fdc1f8ed0ae44b54a9a2a3aca2db4" coordsize="21600,21600" filled="f" id="_x0000_i1103" o:ole="" o:preferrelative="t" stroked="f" style="width:15.8pt;height:12.5pt" type="#_x0000_t75">
            <v:stroke joinstyle="miter"/>
            <v:imagedata o:title="eqId7e9fdc1f8ed0ae44b54a9a2a3aca2db4" r:id="rId148"/>
            <o:lock aspectratio="t" v:ext="edit"/>
            <w10:anchorlock/>
          </v:shape>
          <o:OLEObject DrawAspect="Content" ObjectID="_1468075803" ProgID="Equation.DSMT4" ShapeID="_x0000_i1103" Type="Embed" r:id="rId149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14c055a02fba0827ffcaa92f73ce7720" coordsize="21600,21600" filled="f" id="_x0000_i1104" o:ole="" o:preferrelative="t" stroked="f" style="width:14.9pt;height:11.95pt" type="#_x0000_t75">
            <v:stroke joinstyle="miter"/>
            <v:imagedata o:title="eqId14c055a02fba0827ffcaa92f73ce7720" r:id="rId150"/>
            <o:lock aspectratio="t" v:ext="edit"/>
            <w10:anchorlock/>
          </v:shape>
          <o:OLEObject DrawAspect="Content" ObjectID="_1468075804" ProgID="Equation.DSMT4" ShapeID="_x0000_i1104" Type="Embed" r:id="rId151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</w:t>
      </w:r>
      <w:r>
        <w:rPr>
          <w:rFonts w:ascii="Times New Roman" w:hAnsi="Times New Roman"/>
        </w:rPr>
        <w:object>
          <v:shape alt="eqId2804428c789eff0c917c50ac9aae0961" coordsize="21600,21600" filled="f" id="_x0000_i1105" o:ole="" o:preferrelative="t" stroked="f" style="width:14.9pt;height:12.25pt" type="#_x0000_t75">
            <v:stroke joinstyle="miter"/>
            <v:imagedata o:title="eqId2804428c789eff0c917c50ac9aae0961" r:id="rId44"/>
            <o:lock aspectratio="t" v:ext="edit"/>
            <w10:anchorlock/>
          </v:shape>
          <o:OLEObject DrawAspect="Content" ObjectID="_1468075805" ProgID="Equation.DSMT4" ShapeID="_x0000_i1105" Type="Embed" r:id="rId152"/>
        </w:object>
      </w:r>
    </w:p>
    <w:p w14:paraId="34062A6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10．如图，</w:t>
      </w:r>
      <w:r>
        <w:rPr>
          <w:rFonts w:ascii="Times New Roman" w:hAnsi="Times New Roman"/>
        </w:rPr>
        <w:object>
          <v:shape alt="eqId15c0dbe3c080c4c4636c64803e5c1f76" coordsize="21600,21600" filled="f" id="_x0000_i1106" o:ole="" o:preferrelative="t" stroked="f" style="width:31.65pt;height:11.95pt" type="#_x0000_t75">
            <v:stroke joinstyle="miter"/>
            <v:imagedata o:title="eqId15c0dbe3c080c4c4636c64803e5c1f76" r:id="rId153"/>
            <o:lock aspectratio="t" v:ext="edit"/>
            <w10:anchorlock/>
          </v:shape>
          <o:OLEObject DrawAspect="Content" ObjectID="_1468075806" ProgID="Equation.DSMT4" ShapeID="_x0000_i1106" Type="Embed" r:id="rId154"/>
        </w:object>
      </w:r>
      <w:r>
        <w:rPr>
          <w:rFonts w:ascii="Times New Roman" w:hAnsi="Times New Roman"/>
          <w:sz w:val="21"/>
        </w:rPr>
        <w:t>内接于</w:t>
      </w:r>
      <w:r>
        <w:rPr>
          <w:rFonts w:ascii="Times New Roman" w:hAnsi="Times New Roman"/>
        </w:rPr>
        <w:object>
          <v:shape alt="eqId3d97cdc586744d208b6f69c9813af977" coordsize="21600,21600" filled="f" id="_x0000_i1107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07" ProgID="Equation.DSMT4" ShapeID="_x0000_i1107" Type="Embed" r:id="rId155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60ef95894ceebaf236170e8832dcf7e3" coordsize="21600,21600" filled="f" id="_x0000_i1108" o:ole="" o:preferrelative="t" stroked="f" style="width:18.45pt;height:12.25pt" type="#_x0000_t75">
            <v:stroke joinstyle="miter"/>
            <v:imagedata o:title="eqId60ef95894ceebaf236170e8832dcf7e3" r:id="rId156"/>
            <o:lock aspectratio="t" v:ext="edit"/>
            <w10:anchorlock/>
          </v:shape>
          <o:OLEObject DrawAspect="Content" ObjectID="_1468075808" ProgID="Equation.DSMT4" ShapeID="_x0000_i1108" Type="Embed" r:id="rId157"/>
        </w:object>
      </w:r>
      <w:r>
        <w:rPr>
          <w:rFonts w:ascii="Times New Roman" w:hAnsi="Times New Roman"/>
          <w:sz w:val="21"/>
        </w:rPr>
        <w:t>为</w:t>
      </w:r>
      <w:r>
        <w:rPr>
          <w:rFonts w:ascii="Times New Roman" w:hAnsi="Times New Roman"/>
        </w:rPr>
        <w:object>
          <v:shape alt="eqId3d97cdc586744d208b6f69c9813af977" coordsize="21600,21600" filled="f" id="_x0000_i110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09" ProgID="Equation.DSMT4" ShapeID="_x0000_i1109" Type="Embed" r:id="rId158"/>
        </w:object>
      </w:r>
      <w:r>
        <w:rPr>
          <w:rFonts w:ascii="Times New Roman" w:hAnsi="Times New Roman"/>
          <w:sz w:val="21"/>
        </w:rPr>
        <w:t>的直径，点</w:t>
      </w:r>
      <w:r>
        <w:rPr>
          <w:rFonts w:ascii="Times New Roman" w:hAnsi="Times New Roman"/>
        </w:rPr>
        <w:object>
          <v:shape alt="eqId8455657dde27aabe6adb7b188e031c11" coordsize="21600,21600" filled="f" id="_x0000_i1110" o:ole="" o:preferrelative="t" stroked="f" style="width:11.4pt;height:11.4pt" type="#_x0000_t75">
            <v:stroke joinstyle="miter"/>
            <v:imagedata o:title="eqId8455657dde27aabe6adb7b188e031c11" r:id="rId27"/>
            <o:lock aspectratio="t" v:ext="edit"/>
            <w10:anchorlock/>
          </v:shape>
          <o:OLEObject DrawAspect="Content" ObjectID="_1468075810" ProgID="Equation.DSMT4" ShapeID="_x0000_i1110" Type="Embed" r:id="rId159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2a30f3a8b673cc28bd90c50cf1a35281" coordsize="21600,21600" filled="f" id="_x0000_i1111" o:ole="" o:preferrelative="t" stroked="f" style="width:10.55pt;height:11.4pt" type="#_x0000_t75">
            <v:stroke joinstyle="miter"/>
            <v:imagedata o:title="eqId2a30f3a8b673cc28bd90c50cf1a35281" r:id="rId96"/>
            <o:lock aspectratio="t" v:ext="edit"/>
            <w10:anchorlock/>
          </v:shape>
          <o:OLEObject DrawAspect="Content" ObjectID="_1468075811" ProgID="Equation.DSMT4" ShapeID="_x0000_i1111" Type="Embed" r:id="rId160"/>
        </w:object>
      </w:r>
      <w:r>
        <w:rPr>
          <w:rFonts w:ascii="Times New Roman" w:hAnsi="Times New Roman"/>
          <w:sz w:val="21"/>
        </w:rPr>
        <w:t>分别为</w:t>
      </w:r>
      <w:r>
        <w:rPr>
          <w:rFonts w:ascii="Times New Roman" w:hAnsi="Times New Roman"/>
        </w:rPr>
        <w:object>
          <v:shape alt="eqId3d97cdc586744d208b6f69c9813af977" coordsize="21600,21600" filled="f" id="_x0000_i1112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12" ProgID="Equation.DSMT4" ShapeID="_x0000_i1112" Type="Embed" r:id="rId161"/>
        </w:object>
      </w:r>
      <w:r>
        <w:rPr>
          <w:rFonts w:ascii="Times New Roman" w:hAnsi="Times New Roman"/>
          <w:sz w:val="21"/>
        </w:rPr>
        <w:t>上的动点（不与点</w:t>
      </w:r>
      <w:r>
        <w:rPr>
          <w:rFonts w:ascii="Times New Roman" w:hAnsi="Times New Roman"/>
        </w:rPr>
        <w:object>
          <v:shape alt="eqId5963abe8f421bd99a2aaa94831a951e9" coordsize="21600,21600" filled="f" id="_x0000_i1113" o:ole="" o:preferrelative="t" stroked="f" style="width:10.55pt;height:10.55pt" type="#_x0000_t75">
            <v:stroke joinstyle="miter"/>
            <v:imagedata o:title="eqId5963abe8f421bd99a2aaa94831a951e9" r:id="rId15"/>
            <o:lock aspectratio="t" v:ext="edit"/>
            <w10:anchorlock/>
          </v:shape>
          <o:OLEObject DrawAspect="Content" ObjectID="_1468075813" ProgID="Equation.DSMT4" ShapeID="_x0000_i1113" Type="Embed" r:id="rId162"/>
        </w:object>
      </w:r>
      <w:r>
        <w:rPr>
          <w:rFonts w:ascii="Times New Roman" w:hAnsi="Times New Roman"/>
          <w:sz w:val="21"/>
        </w:rPr>
        <w:t>，点</w:t>
      </w:r>
      <w:r>
        <w:rPr>
          <w:rFonts w:ascii="Times New Roman" w:hAnsi="Times New Roman"/>
        </w:rPr>
        <w:object>
          <v:shape alt="eqId7f9e8449aad35c5d840a3395ea86df6d" coordsize="21600,21600" filled="f" id="_x0000_i1114" o:ole="" o:preferrelative="t" stroked="f" style="width:9.65pt;height:10.4pt" type="#_x0000_t75">
            <v:stroke joinstyle="miter"/>
            <v:imagedata o:title="eqId7f9e8449aad35c5d840a3395ea86df6d" r:id="rId73"/>
            <o:lock aspectratio="t" v:ext="edit"/>
            <w10:anchorlock/>
          </v:shape>
          <o:OLEObject DrawAspect="Content" ObjectID="_1468075814" ProgID="Equation.DSMT4" ShapeID="_x0000_i1114" Type="Embed" r:id="rId163"/>
        </w:object>
      </w:r>
      <w:r>
        <w:rPr>
          <w:rFonts w:ascii="Times New Roman" w:hAnsi="Times New Roman"/>
          <w:sz w:val="21"/>
        </w:rPr>
        <w:t>，点</w:t>
      </w:r>
      <w:r>
        <w:rPr>
          <w:rFonts w:ascii="Times New Roman" w:hAnsi="Times New Roman"/>
        </w:rPr>
        <w:object>
          <v:shape alt="eqIdc5db41a1f31d6baee7c69990811edb9f" coordsize="21600,21600" filled="f" id="_x0000_i1115" o:ole="" o:preferrelative="t" stroked="f" style="width:10.55pt;height:12pt" type="#_x0000_t75">
            <v:stroke joinstyle="miter"/>
            <v:imagedata o:title="eqIdc5db41a1f31d6baee7c69990811edb9f" r:id="rId56"/>
            <o:lock aspectratio="t" v:ext="edit"/>
            <w10:anchorlock/>
          </v:shape>
          <o:OLEObject DrawAspect="Content" ObjectID="_1468075815" ProgID="Equation.DSMT4" ShapeID="_x0000_i1115" Type="Embed" r:id="rId164"/>
        </w:object>
      </w:r>
      <w:r>
        <w:rPr>
          <w:rFonts w:ascii="Times New Roman" w:hAnsi="Times New Roman"/>
          <w:sz w:val="21"/>
        </w:rPr>
        <w:t>重合），且</w:t>
      </w:r>
      <w:r>
        <w:rPr>
          <w:rFonts w:ascii="Times New Roman" w:hAnsi="Times New Roman"/>
        </w:rPr>
        <w:object>
          <v:shape alt="eqIdf4388f8dbb718da77cd86245dd3a1854" coordsize="21600,21600" filled="f" id="_x0000_i1116" o:ole="" o:preferrelative="t" stroked="f" style="width:43.1pt;height:12.6pt" type="#_x0000_t75">
            <v:stroke joinstyle="miter"/>
            <v:imagedata o:title="eqIdf4388f8dbb718da77cd86245dd3a1854" r:id="rId165"/>
            <o:lock aspectratio="t" v:ext="edit"/>
            <w10:anchorlock/>
          </v:shape>
          <o:OLEObject DrawAspect="Content" ObjectID="_1468075816" ProgID="Equation.DSMT4" ShapeID="_x0000_i1116" Type="Embed" r:id="rId166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a0ed1ec316bc54c37c4286c208f55667" coordsize="21600,21600" filled="f" id="_x0000_i1117" o:ole="" o:preferrelative="t" stroked="f" style="width:11.4pt;height:11.4pt" type="#_x0000_t75">
            <v:stroke joinstyle="miter"/>
            <v:imagedata o:title="eqIda0ed1ec316bc54c37c4286c208f55667" r:id="rId167"/>
            <o:lock aspectratio="t" v:ext="edit"/>
            <w10:anchorlock/>
          </v:shape>
          <o:OLEObject DrawAspect="Content" ObjectID="_1468075817" ProgID="Equation.DSMT4" ShapeID="_x0000_i1117" Type="Embed" r:id="rId168"/>
        </w:object>
      </w:r>
      <w:r>
        <w:rPr>
          <w:rFonts w:ascii="Times New Roman" w:hAnsi="Times New Roman"/>
          <w:sz w:val="21"/>
        </w:rPr>
        <w:t>为</w:t>
      </w:r>
      <w:r>
        <w:rPr>
          <w:rFonts w:ascii="Times New Roman" w:hAnsi="Times New Roman"/>
        </w:rPr>
        <w:object>
          <v:shape alt="eqIde6e490f703eb6c9bb1278c78ebc2d661" coordsize="21600,21600" filled="f" id="_x0000_i1118" o:ole="" o:preferrelative="t" stroked="f" style="width:18.45pt;height:11.4pt" type="#_x0000_t75">
            <v:stroke joinstyle="miter"/>
            <v:imagedata o:title="eqIde6e490f703eb6c9bb1278c78ebc2d661" r:id="rId169"/>
            <o:lock aspectratio="t" v:ext="edit"/>
            <w10:anchorlock/>
          </v:shape>
          <o:OLEObject DrawAspect="Content" ObjectID="_1468075818" ProgID="Equation.DSMT4" ShapeID="_x0000_i1118" Type="Embed" r:id="rId170"/>
        </w:object>
      </w:r>
      <w:r>
        <w:rPr>
          <w:rFonts w:ascii="Times New Roman" w:hAnsi="Times New Roman"/>
          <w:sz w:val="21"/>
        </w:rPr>
        <w:t>的中点，分别连结</w:t>
      </w:r>
      <w:r>
        <w:rPr>
          <w:rFonts w:ascii="Times New Roman" w:hAnsi="Times New Roman"/>
        </w:rPr>
        <w:object>
          <v:shape alt="eqId6cad4595d5352b2884568a59d8d766a4" coordsize="21600,21600" filled="f" id="_x0000_i1119" o:ole="" o:preferrelative="t" stroked="f" style="width:18.45pt;height:12.5pt" type="#_x0000_t75">
            <v:stroke joinstyle="miter"/>
            <v:imagedata o:title="eqId6cad4595d5352b2884568a59d8d766a4" r:id="rId127"/>
            <o:lock aspectratio="t" v:ext="edit"/>
            <w10:anchorlock/>
          </v:shape>
          <o:OLEObject DrawAspect="Content" ObjectID="_1468075819" ProgID="Equation.DSMT4" ShapeID="_x0000_i1119" Type="Embed" r:id="rId171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6aa2b5e09f8ec785c59900a529390a02" coordsize="21600,21600" filled="f" id="_x0000_i1120" o:ole="" o:preferrelative="t" stroked="f" style="width:16.7pt;height:10.55pt" type="#_x0000_t75">
            <v:stroke joinstyle="miter"/>
            <v:imagedata o:title="eqId6aa2b5e09f8ec785c59900a529390a02" r:id="rId172"/>
            <o:lock aspectratio="t" v:ext="edit"/>
            <w10:anchorlock/>
          </v:shape>
          <o:OLEObject DrawAspect="Content" ObjectID="_1468075820" ProgID="Equation.DSMT4" ShapeID="_x0000_i1120" Type="Embed" r:id="rId173"/>
        </w:object>
      </w:r>
      <w:r>
        <w:rPr>
          <w:rFonts w:ascii="Times New Roman" w:hAnsi="Times New Roman"/>
          <w:sz w:val="21"/>
        </w:rPr>
        <w:t>，若</w:t>
      </w:r>
      <w:r>
        <w:rPr>
          <w:rFonts w:ascii="Times New Roman" w:hAnsi="Times New Roman"/>
        </w:rPr>
        <w:object>
          <v:shape alt="eqIdefc6e4b936d7a800e839a30c3839574d" coordsize="21600,21600" filled="f" id="_x0000_i1121" o:ole="" o:preferrelative="t" stroked="f" style="width:29pt;height:11.2pt" type="#_x0000_t75">
            <v:stroke joinstyle="miter"/>
            <v:imagedata o:title="eqIdefc6e4b936d7a800e839a30c3839574d" r:id="rId174"/>
            <o:lock aspectratio="t" v:ext="edit"/>
            <w10:anchorlock/>
          </v:shape>
          <o:OLEObject DrawAspect="Content" ObjectID="_1468075821" ProgID="Equation.DSMT4" ShapeID="_x0000_i1121" Type="Embed" r:id="rId175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e65a3e478bb87d094e3a0af30dd10ae8" coordsize="21600,21600" filled="f" id="_x0000_i1122" o:ole="" o:preferrelative="t" stroked="f" style="width:33.4pt;height:12.25pt" type="#_x0000_t75">
            <v:stroke joinstyle="miter"/>
            <v:imagedata o:title="eqIde65a3e478bb87d094e3a0af30dd10ae8" r:id="rId176"/>
            <o:lock aspectratio="t" v:ext="edit"/>
            <w10:anchorlock/>
          </v:shape>
          <o:OLEObject DrawAspect="Content" ObjectID="_1468075822" ProgID="Equation.DSMT4" ShapeID="_x0000_i1122" Type="Embed" r:id="rId177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6aa2b5e09f8ec785c59900a529390a02" coordsize="21600,21600" filled="f" id="_x0000_i1123" o:ole="" o:preferrelative="t" stroked="f" style="width:16.7pt;height:10.55pt" type="#_x0000_t75">
            <v:stroke joinstyle="miter"/>
            <v:imagedata o:title="eqId6aa2b5e09f8ec785c59900a529390a02" r:id="rId172"/>
            <o:lock aspectratio="t" v:ext="edit"/>
            <w10:anchorlock/>
          </v:shape>
          <o:OLEObject DrawAspect="Content" ObjectID="_1468075823" ProgID="Equation.DSMT4" ShapeID="_x0000_i1123" Type="Embed" r:id="rId178"/>
        </w:object>
      </w:r>
      <w:r>
        <w:rPr>
          <w:rFonts w:ascii="Times New Roman" w:hAnsi="Times New Roman"/>
          <w:sz w:val="21"/>
        </w:rPr>
        <w:t>的最大值为（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hAnsi="Times New Roman"/>
          <w:sz w:val="21"/>
        </w:rPr>
        <w:t>）</w:t>
      </w:r>
    </w:p>
    <w:p w14:paraId="585DC98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33475" cy="1114425"/>
            <wp:effectExtent b="3175" l="0" r="9525" t="0"/>
            <wp:docPr descr="@@@4944be9d-ae16-4445-a932-2ec84c46f133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944be9d-ae16-4445-a932-2ec84c46f133" id="100015" name="图片 100015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936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宋体" w:cs="宋体" w:hAnsi="宋体" w:hint="eastAsia"/>
          <w:b/>
          <w:bCs/>
          <w:szCs w:val="21"/>
        </w:rPr>
      </w:pPr>
      <w:r>
        <w:rPr>
          <w:rFonts w:ascii="Times New Roman" w:hAnsi="Times New Roman"/>
          <w:sz w:val="21"/>
        </w:rPr>
        <w:t>A．3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B．4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C．</w:t>
      </w:r>
      <w:r>
        <w:rPr>
          <w:rFonts w:ascii="Times New Roman" w:hAnsi="Times New Roman"/>
        </w:rPr>
        <w:object>
          <v:shape alt="eqIdaf8162680dde5bb039a375e7ee7c25de" coordsize="21600,21600" filled="f" id="_x0000_i1124" o:ole="" o:preferrelative="t" stroked="f" style="width:16.7pt;height:12.7pt" type="#_x0000_t75">
            <v:stroke joinstyle="miter"/>
            <v:imagedata o:title="eqIdaf8162680dde5bb039a375e7ee7c25de" r:id="rId180"/>
            <o:lock aspectratio="t" v:ext="edit"/>
            <w10:anchorlock/>
          </v:shape>
          <o:OLEObject DrawAspect="Content" ObjectID="_1468075824" ProgID="Equation.DSMT4" ShapeID="_x0000_i1124" Type="Embed" r:id="rId181"/>
        </w:objec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>D．5</w:t>
      </w:r>
    </w:p>
    <w:p w14:paraId="61EC5C7F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b/>
          <w:bCs/>
          <w:color w:val="0000FF"/>
          <w:szCs w:val="21"/>
        </w:rPr>
      </w:pPr>
      <w:r>
        <w:rPr>
          <w:rFonts w:ascii="宋体" w:cs="宋体" w:hAnsi="宋体" w:hint="eastAsia"/>
          <w:b/>
          <w:bCs/>
          <w:szCs w:val="21"/>
        </w:rPr>
        <w:t>二、填空题（本大题共</w:t>
      </w:r>
      <w:r>
        <w:rPr>
          <w:rFonts w:ascii="Times New Roman" w:cs="宋体" w:hAnsi="Times New Roman" w:hint="eastAsia"/>
          <w:bCs/>
          <w:szCs w:val="21"/>
        </w:rPr>
        <w:t>6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ascii="Times New Roman" w:cs="宋体" w:hAnsi="Times New Roman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ascii="Times New Roman" w:cs="宋体" w:hAnsi="Times New Roman" w:hint="eastAsia"/>
          <w:bCs/>
          <w:szCs w:val="21"/>
        </w:rPr>
        <w:t>18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30BEBC7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11．如图，点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125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25" ProgID="Equation.DSMT4" ShapeID="_x0000_i1125" Type="Embed" r:id="rId182"/>
        </w:object>
      </w:r>
      <w:r>
        <w:rPr>
          <w:rFonts w:ascii="Times New Roman" w:hAnsi="Times New Roman"/>
          <w:sz w:val="21"/>
        </w:rPr>
        <w:t>上，若</w:t>
      </w:r>
      <w:r>
        <w:rPr>
          <w:rFonts w:ascii="Times New Roman" w:hAnsi="Times New Roman"/>
        </w:rPr>
        <w:object>
          <v:shape alt="eqIdd6d93322c98f9c7032ce2b4474bd9dd3" coordsize="21600,21600" filled="f" id="_x0000_i1126" o:ole="" o:preferrelative="t" stroked="f" style="width:43.95pt;height:12.3pt" type="#_x0000_t75">
            <v:stroke joinstyle="miter"/>
            <v:imagedata o:title="eqIdd6d93322c98f9c7032ce2b4474bd9dd3" r:id="rId183"/>
            <o:lock aspectratio="t" v:ext="edit"/>
            <w10:anchorlock/>
          </v:shape>
          <o:OLEObject DrawAspect="Content" ObjectID="_1468075826" ProgID="Equation.DSMT4" ShapeID="_x0000_i1126" Type="Embed" r:id="rId184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6d7b2fe01a33c4825f9974ed9663a99c" coordsize="21600,21600" filled="f" id="_x0000_i1127" o:ole="" o:preferrelative="t" stroked="f" style="width:34.25pt;height:12.25pt" type="#_x0000_t75">
            <v:stroke joinstyle="miter"/>
            <v:imagedata o:title="eqId6d7b2fe01a33c4825f9974ed9663a99c" r:id="rId185"/>
            <o:lock aspectratio="t" v:ext="edit"/>
            <w10:anchorlock/>
          </v:shape>
          <o:OLEObject DrawAspect="Content" ObjectID="_1468075827" ProgID="Equation.DSMT4" ShapeID="_x0000_i1127" Type="Embed" r:id="rId186"/>
        </w:object>
      </w:r>
      <w:r>
        <w:rPr>
          <w:rFonts w:ascii="Times New Roman" w:hAnsi="Times New Roman"/>
          <w:sz w:val="21"/>
        </w:rPr>
        <w:t xml:space="preserve">的度数为 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rFonts w:ascii="Times New Roman" w:hAnsi="Times New Roman"/>
          <w:sz w:val="21"/>
        </w:rPr>
        <w:t>．</w:t>
      </w:r>
    </w:p>
    <w:p w14:paraId="61A8B4E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1181100"/>
            <wp:effectExtent b="0" l="0" r="9525" t="0"/>
            <wp:docPr descr="@@@0f0dbb1e70cf4c5c86bd60fa160fc878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f0dbb1e70cf4c5c86bd60fa160fc878" id="100017" name="图片 100017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DA8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12．如图，四边形</w:t>
      </w:r>
      <w:r>
        <w:rPr>
          <w:rFonts w:ascii="Times New Roman" w:hAnsi="Times New Roman"/>
        </w:rPr>
        <w:object>
          <v:shape alt="eqId411b38a18046fea8e9fab1f9f9b80a5f" coordsize="21600,21600" filled="f" id="_x0000_i1128" o:ole="" o:preferrelative="t" stroked="f" style="width:31.65pt;height:12.25pt" type="#_x0000_t75">
            <v:stroke joinstyle="miter"/>
            <v:imagedata o:title="eqId411b38a18046fea8e9fab1f9f9b80a5f" r:id="rId188"/>
            <o:lock aspectratio="t" v:ext="edit"/>
            <w10:anchorlock/>
          </v:shape>
          <o:OLEObject DrawAspect="Content" ObjectID="_1468075828" ProgID="Equation.DSMT4" ShapeID="_x0000_i1128" Type="Embed" r:id="rId189"/>
        </w:object>
      </w:r>
      <w:r>
        <w:rPr>
          <w:rFonts w:ascii="Times New Roman" w:hAnsi="Times New Roman"/>
          <w:sz w:val="21"/>
        </w:rPr>
        <w:t>内接于</w:t>
      </w:r>
      <w:r>
        <w:rPr>
          <w:rFonts w:ascii="Times New Roman" w:hAnsi="Times New Roman"/>
        </w:rPr>
        <w:object>
          <v:shape alt="eqId3d97cdc586744d208b6f69c9813af977" coordsize="21600,21600" filled="f" id="_x0000_i112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29" ProgID="Equation.DSMT4" ShapeID="_x0000_i1129" Type="Embed" r:id="rId190"/>
        </w:object>
      </w:r>
      <w:r>
        <w:rPr>
          <w:rFonts w:ascii="Times New Roman" w:hAnsi="Times New Roman"/>
          <w:sz w:val="21"/>
        </w:rPr>
        <w:t>，如果它的一个外角</w:t>
      </w:r>
      <w:r>
        <w:rPr>
          <w:rFonts w:ascii="Times New Roman" w:hAnsi="Times New Roman"/>
        </w:rPr>
        <w:object>
          <v:shape alt="eqId12e812484ebab5c62fd22440ce1695f4" coordsize="21600,21600" filled="f" id="_x0000_i1130" o:ole="" o:preferrelative="t" stroked="f" style="width:58.05pt;height:12.25pt" type="#_x0000_t75">
            <v:stroke joinstyle="miter"/>
            <v:imagedata o:title="eqId12e812484ebab5c62fd22440ce1695f4" r:id="rId191"/>
            <o:lock aspectratio="t" v:ext="edit"/>
            <w10:anchorlock/>
          </v:shape>
          <o:OLEObject DrawAspect="Content" ObjectID="_1468075830" ProgID="Equation.DSMT4" ShapeID="_x0000_i1130" Type="Embed" r:id="rId192"/>
        </w:object>
      </w:r>
      <w:r>
        <w:rPr>
          <w:rFonts w:ascii="Times New Roman" w:hAnsi="Times New Roman"/>
          <w:sz w:val="21"/>
        </w:rPr>
        <w:t>，那么</w:t>
      </w:r>
      <w:r>
        <w:rPr>
          <w:rFonts w:ascii="Times New Roman" w:hAnsi="Times New Roman"/>
        </w:rPr>
        <w:object>
          <v:shape alt="eqIddc9f91270ddbe1cf3c1362e1b95aee14" coordsize="21600,21600" filled="f" id="_x0000_i1131" o:ole="" o:preferrelative="t" stroked="f" style="width:33.4pt;height:12.45pt" type="#_x0000_t75">
            <v:stroke joinstyle="miter"/>
            <v:imagedata o:title="eqIddc9f91270ddbe1cf3c1362e1b95aee14" r:id="rId193"/>
            <o:lock aspectratio="t" v:ext="edit"/>
            <w10:anchorlock/>
          </v:shape>
          <o:OLEObject DrawAspect="Content" ObjectID="_1468075831" ProgID="Equation.DSMT4" ShapeID="_x0000_i1131" Type="Embed" r:id="rId194"/>
        </w:object>
      </w:r>
      <w:r>
        <w:rPr>
          <w:rFonts w:ascii="Times New Roman" w:hAnsi="Times New Roman"/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rFonts w:ascii="Times New Roman" w:hAnsi="Times New Roman"/>
          <w:sz w:val="21"/>
        </w:rPr>
        <w:t>．</w:t>
      </w:r>
    </w:p>
    <w:p w14:paraId="12EC04D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19225" cy="1143000"/>
            <wp:effectExtent b="0" l="0" r="3175" t="0"/>
            <wp:docPr descr="@@@1ffa4198-ab42-4675-bf1f-7c79cdc48397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ffa4198-ab42-4675-bf1f-7c79cdc48397" id="100019" name="图片 100019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1F0C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13．如图，</w:t>
      </w:r>
      <w:r>
        <w:rPr>
          <w:rFonts w:ascii="Times New Roman" w:hAnsi="Times New Roman"/>
        </w:rPr>
        <w:object>
          <v:shape alt="eqIdf52a58fbaf4fea03567e88a9f0f6e37e" coordsize="21600,21600" filled="f" id="_x0000_i1132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32" ProgID="Equation.DSMT4" ShapeID="_x0000_i1132" Type="Embed" r:id="rId196"/>
        </w:object>
      </w:r>
      <w:r>
        <w:rPr>
          <w:rFonts w:ascii="Times New Roman" w:hAnsi="Times New Roman"/>
          <w:sz w:val="21"/>
        </w:rPr>
        <w:t>、</w:t>
      </w:r>
      <w:r>
        <w:rPr>
          <w:rFonts w:ascii="Times New Roman" w:hAnsi="Times New Roman"/>
        </w:rPr>
        <w:object>
          <v:shape alt="eqId60ef95894ceebaf236170e8832dcf7e3" coordsize="21600,21600" filled="f" id="_x0000_i1133" o:ole="" o:preferrelative="t" stroked="f" style="width:18.45pt;height:12.25pt" type="#_x0000_t75">
            <v:stroke joinstyle="miter"/>
            <v:imagedata o:title="eqId60ef95894ceebaf236170e8832dcf7e3" r:id="rId156"/>
            <o:lock aspectratio="t" v:ext="edit"/>
            <w10:anchorlock/>
          </v:shape>
          <o:OLEObject DrawAspect="Content" ObjectID="_1468075833" ProgID="Equation.DSMT4" ShapeID="_x0000_i1133" Type="Embed" r:id="rId197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134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34" ProgID="Equation.DSMT4" ShapeID="_x0000_i1134" Type="Embed" r:id="rId198"/>
        </w:object>
      </w:r>
      <w:r>
        <w:rPr>
          <w:rFonts w:ascii="Times New Roman" w:hAnsi="Times New Roman"/>
          <w:sz w:val="21"/>
        </w:rPr>
        <w:t>的两条弦，</w:t>
      </w:r>
      <w:r>
        <w:rPr>
          <w:rFonts w:ascii="Times New Roman" w:hAnsi="Times New Roman"/>
        </w:rPr>
        <w:object>
          <v:shape alt="eqId6b1a1e4cc743ba505bb0fa0badfc05ed" coordsize="21600,21600" filled="f" id="_x0000_i1135" o:ole="" o:preferrelative="t" stroked="f" style="width:42.2pt;height:12.5pt" type="#_x0000_t75">
            <v:stroke joinstyle="miter"/>
            <v:imagedata o:title="eqId6b1a1e4cc743ba505bb0fa0badfc05ed" r:id="rId199"/>
            <o:lock aspectratio="t" v:ext="edit"/>
            <w10:anchorlock/>
          </v:shape>
          <o:OLEObject DrawAspect="Content" ObjectID="_1468075835" ProgID="Equation.DSMT4" ShapeID="_x0000_i1135" Type="Embed" r:id="rId200"/>
        </w:object>
      </w:r>
      <w:r>
        <w:rPr>
          <w:rFonts w:ascii="Times New Roman" w:hAnsi="Times New Roman"/>
          <w:sz w:val="21"/>
        </w:rPr>
        <w:t>，过点</w:t>
      </w:r>
      <w:r>
        <w:rPr>
          <w:rFonts w:ascii="Times New Roman" w:hAnsi="Times New Roman"/>
        </w:rPr>
        <w:object>
          <v:shape alt="eqIdc5db41a1f31d6baee7c69990811edb9f" coordsize="21600,21600" filled="f" id="_x0000_i1136" o:ole="" o:preferrelative="t" stroked="f" style="width:10.55pt;height:12pt" type="#_x0000_t75">
            <v:stroke joinstyle="miter"/>
            <v:imagedata o:title="eqIdc5db41a1f31d6baee7c69990811edb9f" r:id="rId56"/>
            <o:lock aspectratio="t" v:ext="edit"/>
            <w10:anchorlock/>
          </v:shape>
          <o:OLEObject DrawAspect="Content" ObjectID="_1468075836" ProgID="Equation.DSMT4" ShapeID="_x0000_i1136" Type="Embed" r:id="rId201"/>
        </w:object>
      </w:r>
      <w:r>
        <w:rPr>
          <w:rFonts w:ascii="Times New Roman" w:hAnsi="Times New Roman"/>
          <w:sz w:val="21"/>
        </w:rPr>
        <w:t>的切线与</w:t>
      </w:r>
      <w:r>
        <w:rPr>
          <w:rFonts w:ascii="Times New Roman" w:hAnsi="Times New Roman"/>
        </w:rPr>
        <w:object>
          <v:shape alt="eqIdb90e0f35eda1a729fed485f83da5ea9d" coordsize="21600,21600" filled="f" id="_x0000_i1137" o:ole="" o:preferrelative="t" stroked="f" style="width:17.55pt;height:12.25pt" type="#_x0000_t75">
            <v:stroke joinstyle="miter"/>
            <v:imagedata o:title="eqIdb90e0f35eda1a729fed485f83da5ea9d" r:id="rId202"/>
            <o:lock aspectratio="t" v:ext="edit"/>
            <w10:anchorlock/>
          </v:shape>
          <o:OLEObject DrawAspect="Content" ObjectID="_1468075837" ProgID="Equation.DSMT4" ShapeID="_x0000_i1137" Type="Embed" r:id="rId203"/>
        </w:object>
      </w:r>
      <w:r>
        <w:rPr>
          <w:rFonts w:ascii="Times New Roman" w:hAnsi="Times New Roman"/>
          <w:sz w:val="21"/>
        </w:rPr>
        <w:t>的延长线交于点</w:t>
      </w:r>
      <w:r>
        <w:rPr>
          <w:rFonts w:ascii="Times New Roman" w:hAnsi="Times New Roman"/>
        </w:rPr>
        <w:object>
          <v:shape alt="eqId8455657dde27aabe6adb7b188e031c11" coordsize="21600,21600" filled="f" id="_x0000_i1138" o:ole="" o:preferrelative="t" stroked="f" style="width:11.4pt;height:11.4pt" type="#_x0000_t75">
            <v:stroke joinstyle="miter"/>
            <v:imagedata o:title="eqId8455657dde27aabe6adb7b188e031c11" r:id="rId27"/>
            <o:lock aspectratio="t" v:ext="edit"/>
            <w10:anchorlock/>
          </v:shape>
          <o:OLEObject DrawAspect="Content" ObjectID="_1468075838" ProgID="Equation.DSMT4" ShapeID="_x0000_i1138" Type="Embed" r:id="rId204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6b7960538cb70fcf641b94864a90190d" coordsize="21600,21600" filled="f" id="_x0000_i1139" o:ole="" o:preferrelative="t" stroked="f" style="width:27.25pt;height:11.4pt" type="#_x0000_t75">
            <v:stroke joinstyle="miter"/>
            <v:imagedata o:title="eqId6b7960538cb70fcf641b94864a90190d" r:id="rId205"/>
            <o:lock aspectratio="t" v:ext="edit"/>
            <w10:anchorlock/>
          </v:shape>
          <o:OLEObject DrawAspect="Content" ObjectID="_1468075839" ProgID="Equation.DSMT4" ShapeID="_x0000_i1139" Type="Embed" r:id="rId20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rFonts w:ascii="Times New Roman" w:hAnsi="Times New Roman"/>
        </w:rPr>
        <w:object>
          <v:shape alt="eqId83873a9d782f2588c5eedbfe73f9bc2f" coordsize="21600,21600" filled="f" id="_x0000_i1140" o:ole="" o:preferrelative="t" stroked="f" style="width:7pt;height:10.55pt" type="#_x0000_t75">
            <v:stroke joinstyle="miter"/>
            <v:imagedata o:title="eqId83873a9d782f2588c5eedbfe73f9bc2f" r:id="rId207"/>
            <o:lock aspectratio="t" v:ext="edit"/>
            <w10:anchorlock/>
          </v:shape>
          <o:OLEObject DrawAspect="Content" ObjectID="_1468075840" ProgID="Equation.DSMT4" ShapeID="_x0000_i1140" Type="Embed" r:id="rId208"/>
        </w:object>
      </w:r>
      <w:r>
        <w:rPr>
          <w:rFonts w:ascii="Times New Roman" w:hAnsi="Times New Roman"/>
          <w:sz w:val="21"/>
        </w:rPr>
        <w:t>．</w:t>
      </w:r>
    </w:p>
    <w:p w14:paraId="0258BCA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1171575"/>
            <wp:effectExtent b="9525" l="0" r="6350" t="0"/>
            <wp:docPr descr="@@@227ceb74-b416-4271-b3c6-a61ed4eccca6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27ceb74-b416-4271-b3c6-a61ed4eccca6" id="100021" name="图片 100021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1E67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14．一个圆锥的侧面展开图是一个圆心角为</w:t>
      </w:r>
      <w:r>
        <w:rPr>
          <w:rFonts w:ascii="Times New Roman" w:hAnsi="Times New Roman"/>
        </w:rPr>
        <w:object>
          <v:shape alt="eqId7537c6ea401ef5b53ec664a43adf5068" coordsize="21600,21600" filled="f" id="_x0000_i1141" o:ole="" o:preferrelative="t" stroked="f" style="width:22.85pt;height:12.4pt" type="#_x0000_t75">
            <v:stroke joinstyle="miter"/>
            <v:imagedata o:title="eqId7537c6ea401ef5b53ec664a43adf5068" r:id="rId48"/>
            <o:lock aspectratio="t" v:ext="edit"/>
            <w10:anchorlock/>
          </v:shape>
          <o:OLEObject DrawAspect="Content" ObjectID="_1468075841" ProgID="Equation.DSMT4" ShapeID="_x0000_i1141" Type="Embed" r:id="rId210"/>
        </w:object>
      </w:r>
      <w:r>
        <w:rPr>
          <w:rFonts w:ascii="Times New Roman" w:hAnsi="Times New Roman"/>
          <w:sz w:val="21"/>
        </w:rPr>
        <w:t>的扇形，这个圆锥的底面半径与母线长之比为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</w:p>
    <w:p w14:paraId="38764CF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15．如图，在</w:t>
      </w:r>
      <w:r>
        <w:rPr>
          <w:rFonts w:ascii="Times New Roman" w:hAnsi="Times New Roman"/>
        </w:rPr>
        <w:object>
          <v:shape alt="eqIddd967903ed5a6f640a5b801ec8be0070" coordsize="21600,21600" filled="f" id="_x0000_i1142" o:ole="" o:preferrelative="t" stroked="f" style="width:44.85pt;height:12.5pt" type="#_x0000_t75">
            <v:stroke joinstyle="miter"/>
            <v:imagedata o:title="eqIddd967903ed5a6f640a5b801ec8be0070" r:id="rId211"/>
            <o:lock aspectratio="t" v:ext="edit"/>
            <w10:anchorlock/>
          </v:shape>
          <o:OLEObject DrawAspect="Content" ObjectID="_1468075842" ProgID="Equation.DSMT4" ShapeID="_x0000_i1142" Type="Embed" r:id="rId212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7e3262fc038bbec5e7c8cc47df08bef7" coordsize="21600,21600" filled="f" id="_x0000_i1143" o:ole="" o:preferrelative="t" stroked="f" style="width:43.95pt;height:12.25pt" type="#_x0000_t75">
            <v:stroke joinstyle="miter"/>
            <v:imagedata o:title="eqId7e3262fc038bbec5e7c8cc47df08bef7" r:id="rId213"/>
            <o:lock aspectratio="t" v:ext="edit"/>
            <w10:anchorlock/>
          </v:shape>
          <o:OLEObject DrawAspect="Content" ObjectID="_1468075843" ProgID="Equation.DSMT4" ShapeID="_x0000_i1143" Type="Embed" r:id="rId214"/>
        </w:object>
      </w:r>
      <w:r>
        <w:rPr>
          <w:rFonts w:ascii="Times New Roman" w:hAnsi="Times New Roman"/>
          <w:sz w:val="21"/>
        </w:rPr>
        <w:t>，其内切圆分别与</w:t>
      </w:r>
      <w:r>
        <w:rPr>
          <w:rFonts w:ascii="Times New Roman" w:hAnsi="Times New Roman"/>
        </w:rPr>
        <w:object>
          <v:shape alt="eqId60ef95894ceebaf236170e8832dcf7e3" coordsize="21600,21600" filled="f" id="_x0000_i1144" o:ole="" o:preferrelative="t" stroked="f" style="width:18.45pt;height:12.25pt" type="#_x0000_t75">
            <v:stroke joinstyle="miter"/>
            <v:imagedata o:title="eqId60ef95894ceebaf236170e8832dcf7e3" r:id="rId156"/>
            <o:lock aspectratio="t" v:ext="edit"/>
            <w10:anchorlock/>
          </v:shape>
          <o:OLEObject DrawAspect="Content" ObjectID="_1468075844" ProgID="Equation.DSMT4" ShapeID="_x0000_i1144" Type="Embed" r:id="rId215"/>
        </w:object>
      </w:r>
      <w:r>
        <w:rPr>
          <w:rFonts w:ascii="Times New Roman" w:hAnsi="Times New Roman"/>
          <w:sz w:val="21"/>
        </w:rPr>
        <w:t>、</w:t>
      </w:r>
      <w:r>
        <w:rPr>
          <w:rFonts w:ascii="Times New Roman" w:hAnsi="Times New Roman"/>
        </w:rPr>
        <w:object>
          <v:shape alt="eqIdf52a58fbaf4fea03567e88a9f0f6e37e" coordsize="21600,21600" filled="f" id="_x0000_i1145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45" ProgID="Equation.DSMT4" ShapeID="_x0000_i1145" Type="Embed" r:id="rId216"/>
        </w:object>
      </w:r>
      <w:r>
        <w:rPr>
          <w:rFonts w:ascii="Times New Roman" w:hAnsi="Times New Roman"/>
          <w:sz w:val="21"/>
        </w:rPr>
        <w:t>、</w:t>
      </w:r>
      <w:r>
        <w:rPr>
          <w:rFonts w:ascii="Times New Roman" w:hAnsi="Times New Roman"/>
        </w:rPr>
        <w:object>
          <v:shape alt="eqId0dc5c9827dfd0be5a9c85962d6ccbfb1" coordsize="21600,21600" filled="f" id="_x0000_i1146" o:ole="" o:preferrelative="t" stroked="f" style="width:17.55pt;height:12.05pt" type="#_x0000_t75">
            <v:stroke joinstyle="miter"/>
            <v:imagedata o:title="eqId0dc5c9827dfd0be5a9c85962d6ccbfb1" r:id="rId217"/>
            <o:lock aspectratio="t" v:ext="edit"/>
            <w10:anchorlock/>
          </v:shape>
          <o:OLEObject DrawAspect="Content" ObjectID="_1468075846" ProgID="Equation.DSMT4" ShapeID="_x0000_i1146" Type="Embed" r:id="rId218"/>
        </w:object>
      </w:r>
      <w:r>
        <w:rPr>
          <w:rFonts w:ascii="Times New Roman" w:hAnsi="Times New Roman"/>
          <w:sz w:val="21"/>
        </w:rPr>
        <w:t>相切于点</w:t>
      </w:r>
      <w:r>
        <w:rPr>
          <w:rFonts w:ascii="Times New Roman" w:hAnsi="Times New Roman"/>
        </w:rPr>
        <w:object>
          <v:shape alt="eqId8455657dde27aabe6adb7b188e031c11" coordsize="21600,21600" filled="f" id="_x0000_i1147" o:ole="" o:preferrelative="t" stroked="f" style="width:11.4pt;height:11.4pt" type="#_x0000_t75">
            <v:stroke joinstyle="miter"/>
            <v:imagedata o:title="eqId8455657dde27aabe6adb7b188e031c11" r:id="rId27"/>
            <o:lock aspectratio="t" v:ext="edit"/>
            <w10:anchorlock/>
          </v:shape>
          <o:OLEObject DrawAspect="Content" ObjectID="_1468075847" ProgID="Equation.DSMT4" ShapeID="_x0000_i1147" Type="Embed" r:id="rId219"/>
        </w:object>
      </w:r>
      <w:r>
        <w:rPr>
          <w:rFonts w:ascii="Times New Roman" w:hAnsi="Times New Roman"/>
          <w:sz w:val="21"/>
        </w:rPr>
        <w:t>、</w:t>
      </w:r>
      <w:r>
        <w:rPr>
          <w:rFonts w:ascii="Times New Roman" w:hAnsi="Times New Roman"/>
        </w:rPr>
        <w:object>
          <v:shape alt="eqId2a30f3a8b673cc28bd90c50cf1a35281" coordsize="21600,21600" filled="f" id="_x0000_i1148" o:ole="" o:preferrelative="t" stroked="f" style="width:10.55pt;height:11.4pt" type="#_x0000_t75">
            <v:stroke joinstyle="miter"/>
            <v:imagedata o:title="eqId2a30f3a8b673cc28bd90c50cf1a35281" r:id="rId96"/>
            <o:lock aspectratio="t" v:ext="edit"/>
            <w10:anchorlock/>
          </v:shape>
          <o:OLEObject DrawAspect="Content" ObjectID="_1468075848" ProgID="Equation.DSMT4" ShapeID="_x0000_i1148" Type="Embed" r:id="rId220"/>
        </w:object>
      </w:r>
      <w:r>
        <w:rPr>
          <w:rFonts w:ascii="Times New Roman" w:hAnsi="Times New Roman"/>
          <w:sz w:val="21"/>
        </w:rPr>
        <w:t>、</w:t>
      </w:r>
      <w:r>
        <w:rPr>
          <w:rFonts w:ascii="Times New Roman" w:hAnsi="Times New Roman"/>
        </w:rPr>
        <w:object>
          <v:shape alt="eqIda0ed1ec316bc54c37c4286c208f55667" coordsize="21600,21600" filled="f" id="_x0000_i1149" o:ole="" o:preferrelative="t" stroked="f" style="width:11.4pt;height:11.4pt" type="#_x0000_t75">
            <v:stroke joinstyle="miter"/>
            <v:imagedata o:title="eqIda0ed1ec316bc54c37c4286c208f55667" r:id="rId167"/>
            <o:lock aspectratio="t" v:ext="edit"/>
            <w10:anchorlock/>
          </v:shape>
          <o:OLEObject DrawAspect="Content" ObjectID="_1468075849" ProgID="Equation.DSMT4" ShapeID="_x0000_i1149" Type="Embed" r:id="rId221"/>
        </w:object>
      </w:r>
      <w:r>
        <w:rPr>
          <w:rFonts w:ascii="Times New Roman" w:hAnsi="Times New Roman"/>
          <w:sz w:val="21"/>
        </w:rPr>
        <w:t>，若</w:t>
      </w:r>
      <w:r>
        <w:rPr>
          <w:rFonts w:ascii="Times New Roman" w:hAnsi="Times New Roman"/>
        </w:rPr>
        <w:object>
          <v:shape alt="eqIdd70dc2c20619a4fc12a0cfda59af5b69" coordsize="21600,21600" filled="f" id="_x0000_i1150" o:ole="" o:preferrelative="t" stroked="f" style="width:33.4pt;height:12.45pt" type="#_x0000_t75">
            <v:stroke joinstyle="miter"/>
            <v:imagedata o:title="eqIdd70dc2c20619a4fc12a0cfda59af5b69" r:id="rId222"/>
            <o:lock aspectratio="t" v:ext="edit"/>
            <w10:anchorlock/>
          </v:shape>
          <o:OLEObject DrawAspect="Content" ObjectID="_1468075850" ProgID="Equation.DSMT4" ShapeID="_x0000_i1150" Type="Embed" r:id="rId223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e65a3e478bb87d094e3a0af30dd10ae8" coordsize="21600,21600" filled="f" id="_x0000_i1151" o:ole="" o:preferrelative="t" stroked="f" style="width:33.4pt;height:12.25pt" type="#_x0000_t75">
            <v:stroke joinstyle="miter"/>
            <v:imagedata o:title="eqIde65a3e478bb87d094e3a0af30dd10ae8" r:id="rId176"/>
            <o:lock aspectratio="t" v:ext="edit"/>
            <w10:anchorlock/>
          </v:shape>
          <o:OLEObject DrawAspect="Content" ObjectID="_1468075851" ProgID="Equation.DSMT4" ShapeID="_x0000_i1151" Type="Embed" r:id="rId224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15c0dbe3c080c4c4636c64803e5c1f76" coordsize="21600,21600" filled="f" id="_x0000_i1152" o:ole="" o:preferrelative="t" stroked="f" style="width:31.65pt;height:11.95pt" type="#_x0000_t75">
            <v:stroke joinstyle="miter"/>
            <v:imagedata o:title="eqId15c0dbe3c080c4c4636c64803e5c1f76" r:id="rId153"/>
            <o:lock aspectratio="t" v:ext="edit"/>
            <w10:anchorlock/>
          </v:shape>
          <o:OLEObject DrawAspect="Content" ObjectID="_1468075852" ProgID="Equation.DSMT4" ShapeID="_x0000_i1152" Type="Embed" r:id="rId225"/>
        </w:object>
      </w:r>
      <w:r>
        <w:rPr>
          <w:rFonts w:ascii="Times New Roman" w:hAnsi="Times New Roman"/>
          <w:sz w:val="21"/>
        </w:rPr>
        <w:t>内切圆的半径长度为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rFonts w:ascii="Times New Roman" w:hAnsi="Times New Roman"/>
          <w:sz w:val="21"/>
        </w:rPr>
        <w:t>．</w:t>
      </w:r>
    </w:p>
    <w:p w14:paraId="278580D9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71625" cy="1228725"/>
            <wp:effectExtent b="3175" l="0" r="3175" t="0"/>
            <wp:docPr descr="@@@d908af55-790d-4a22-9fc8-326640fc0669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908af55-790d-4a22-9fc8-326640fc0669" id="100023" name="图片 100023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A56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16．如图，在矩形</w:t>
      </w:r>
      <w:r>
        <w:rPr>
          <w:rFonts w:ascii="Times New Roman" w:hAnsi="Times New Roman"/>
        </w:rPr>
        <w:object>
          <v:shape alt="eqId411b38a18046fea8e9fab1f9f9b80a5f" coordsize="21600,21600" filled="f" id="_x0000_i1153" o:ole="" o:preferrelative="t" stroked="f" style="width:31.65pt;height:12.25pt" type="#_x0000_t75">
            <v:stroke joinstyle="miter"/>
            <v:imagedata o:title="eqId411b38a18046fea8e9fab1f9f9b80a5f" r:id="rId188"/>
            <o:lock aspectratio="t" v:ext="edit"/>
            <w10:anchorlock/>
          </v:shape>
          <o:OLEObject DrawAspect="Content" ObjectID="_1468075853" ProgID="Equation.DSMT4" ShapeID="_x0000_i1153" Type="Embed" r:id="rId227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2a30f3a8b673cc28bd90c50cf1a35281" coordsize="21600,21600" filled="f" id="_x0000_i1154" o:ole="" o:preferrelative="t" stroked="f" style="width:10.55pt;height:11.4pt" type="#_x0000_t75">
            <v:stroke joinstyle="miter"/>
            <v:imagedata o:title="eqId2a30f3a8b673cc28bd90c50cf1a35281" r:id="rId96"/>
            <o:lock aspectratio="t" v:ext="edit"/>
            <w10:anchorlock/>
          </v:shape>
          <o:OLEObject DrawAspect="Content" ObjectID="_1468075854" ProgID="Equation.DSMT4" ShapeID="_x0000_i1154" Type="Embed" r:id="rId228"/>
        </w:object>
      </w:r>
      <w:r>
        <w:rPr>
          <w:rFonts w:ascii="Times New Roman" w:hAnsi="Times New Roman"/>
          <w:sz w:val="21"/>
        </w:rPr>
        <w:t>为矩形内一点，连接</w:t>
      </w:r>
      <w:r>
        <w:rPr>
          <w:rFonts w:ascii="Times New Roman" w:hAnsi="Times New Roman"/>
        </w:rPr>
        <w:object>
          <v:shape alt="eqId68a83fdd2ba72a2dba0b6b10bb3e06b9" coordsize="21600,21600" filled="f" id="_x0000_i1155" o:ole="" o:preferrelative="t" stroked="f" style="width:17.55pt;height:11.4pt" type="#_x0000_t75">
            <v:stroke joinstyle="miter"/>
            <v:imagedata o:title="eqId68a83fdd2ba72a2dba0b6b10bb3e06b9" r:id="rId229"/>
            <o:lock aspectratio="t" v:ext="edit"/>
            <w10:anchorlock/>
          </v:shape>
          <o:OLEObject DrawAspect="Content" ObjectID="_1468075855" ProgID="Equation.DSMT4" ShapeID="_x0000_i1155" Type="Embed" r:id="rId230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85c4bdfb0db1e31e8459df1d15f9ab55" coordsize="21600,21600" filled="f" id="_x0000_i1156" o:ole="" o:preferrelative="t" stroked="f" style="width:15.8pt;height:10.55pt" type="#_x0000_t75">
            <v:stroke joinstyle="miter"/>
            <v:imagedata o:title="eqId85c4bdfb0db1e31e8459df1d15f9ab55" r:id="rId231"/>
            <o:lock aspectratio="t" v:ext="edit"/>
            <w10:anchorlock/>
          </v:shape>
          <o:OLEObject DrawAspect="Content" ObjectID="_1468075856" ProgID="Equation.DSMT4" ShapeID="_x0000_i1156" Type="Embed" r:id="rId232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4eedae8d316c76e3d0b451256de03fb9" coordsize="21600,21600" filled="f" id="_x0000_i1157" o:ole="" o:preferrelative="t" stroked="f" style="width:16.7pt;height:12.25pt" type="#_x0000_t75">
            <v:stroke joinstyle="miter"/>
            <v:imagedata o:title="eqId4eedae8d316c76e3d0b451256de03fb9" r:id="rId233"/>
            <o:lock aspectratio="t" v:ext="edit"/>
            <w10:anchorlock/>
          </v:shape>
          <o:OLEObject DrawAspect="Content" ObjectID="_1468075857" ProgID="Equation.DSMT4" ShapeID="_x0000_i1157" Type="Embed" r:id="rId234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f1070d38d2fea1dc88c6eb31d320b763" coordsize="21600,21600" filled="f" id="_x0000_i1158" o:ole="" o:preferrelative="t" stroked="f" style="width:55.4pt;height:11.05pt" type="#_x0000_t75">
            <v:stroke joinstyle="miter"/>
            <v:imagedata o:title="eqIdf1070d38d2fea1dc88c6eb31d320b763" r:id="rId235"/>
            <o:lock aspectratio="t" v:ext="edit"/>
            <w10:anchorlock/>
          </v:shape>
          <o:OLEObject DrawAspect="Content" ObjectID="_1468075858" ProgID="Equation.DSMT4" ShapeID="_x0000_i1158" Type="Embed" r:id="rId236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78b65065ec3a0cb4b050989165c003d1" coordsize="21600,21600" filled="f" id="_x0000_i1159" o:ole="" o:preferrelative="t" stroked="f" style="width:36.9pt;height:11.2pt" type="#_x0000_t75">
            <v:stroke joinstyle="miter"/>
            <v:imagedata o:title="eqId78b65065ec3a0cb4b050989165c003d1" r:id="rId237"/>
            <o:lock aspectratio="t" v:ext="edit"/>
            <w10:anchorlock/>
          </v:shape>
          <o:OLEObject DrawAspect="Content" ObjectID="_1468075859" ProgID="Equation.DSMT4" ShapeID="_x0000_i1159" Type="Embed" r:id="rId238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7788830ed1cb3b9c5988f70f43595f2e" coordsize="21600,21600" filled="f" id="_x0000_i1160" o:ole="" o:preferrelative="t" stroked="f" style="width:29.9pt;height:11.3pt" type="#_x0000_t75">
            <v:stroke joinstyle="miter"/>
            <v:imagedata o:title="eqId7788830ed1cb3b9c5988f70f43595f2e" r:id="rId239"/>
            <o:lock aspectratio="t" v:ext="edit"/>
            <w10:anchorlock/>
          </v:shape>
          <o:OLEObject DrawAspect="Content" ObjectID="_1468075860" ProgID="Equation.DSMT4" ShapeID="_x0000_i1160" Type="Embed" r:id="rId240"/>
        </w:objec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</w:rPr>
        <w:object>
          <v:shape alt="eqId1fc56c77464a17a1e97b568762a3e2c6" coordsize="21600,21600" filled="f" id="_x0000_i1161" o:ole="" o:preferrelative="t" stroked="f" style="width:15.8pt;height:11.4pt" type="#_x0000_t75">
            <v:stroke joinstyle="miter"/>
            <v:imagedata o:title="eqId1fc56c77464a17a1e97b568762a3e2c6" r:id="rId241"/>
            <o:lock aspectratio="t" v:ext="edit"/>
            <w10:anchorlock/>
          </v:shape>
          <o:OLEObject DrawAspect="Content" ObjectID="_1468075861" ProgID="Equation.DSMT4" ShapeID="_x0000_i1161" Type="Embed" r:id="rId242"/>
        </w:object>
      </w:r>
      <w:r>
        <w:rPr>
          <w:rFonts w:ascii="Times New Roman" w:hAnsi="Times New Roman"/>
          <w:sz w:val="21"/>
        </w:rPr>
        <w:t>的最小值为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rFonts w:ascii="Times New Roman" w:hAnsi="Times New Roman"/>
          <w:sz w:val="21"/>
        </w:rPr>
        <w:t>．</w:t>
      </w:r>
    </w:p>
    <w:p w14:paraId="48EC85E5">
      <w:pPr>
        <w:shd w:color="auto" w:fill="auto" w:val="clear"/>
        <w:spacing w:line="360" w:lineRule="auto"/>
        <w:jc w:val="left"/>
        <w:textAlignment w:val="center"/>
        <w:rPr>
          <w:rFonts w:ascii="宋体" w:cs="宋体" w:hAnsi="宋体" w:hint="eastAsia"/>
          <w:b/>
          <w:bCs/>
          <w:color w:val="000000"/>
          <w:szCs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14500" cy="1009650"/>
            <wp:effectExtent b="6350" l="0" r="0" t="0"/>
            <wp:docPr descr="@@@fd7626f2-3f2d-4f91-8583-a4fe48da0bd3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d7626f2-3f2d-4f91-8583-a4fe48da0bd3" id="100025" name="图片 100025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D2A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color w:val="0000FF"/>
          <w:szCs w:val="21"/>
        </w:rPr>
      </w:pPr>
      <w:r>
        <w:rPr>
          <w:rFonts w:ascii="宋体" w:cs="宋体" w:hAnsi="宋体" w:hint="eastAsia"/>
          <w:b/>
          <w:bCs/>
          <w:color w:val="000000"/>
          <w:szCs w:val="21"/>
        </w:rPr>
        <w:t>三、解答题（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第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17，18，19，20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6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21，22，23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8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24，25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ascii="Times New Roman" w:cs="宋体" w:hAnsi="Times New Roman" w:hint="eastAsia"/>
          <w:bCs/>
          <w:szCs w:val="21"/>
          <w:lang w:eastAsia="zh-CN" w:val="en-US"/>
        </w:rPr>
        <w:t>12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</w:t>
      </w:r>
      <w:r>
        <w:rPr>
          <w:rFonts w:ascii="宋体" w:cs="宋体" w:hAnsi="宋体" w:hint="eastAsia"/>
          <w:b/>
          <w:bCs/>
          <w:color w:val="000000"/>
          <w:szCs w:val="21"/>
        </w:rPr>
        <w:t>共</w:t>
      </w:r>
      <w:r>
        <w:rPr>
          <w:rFonts w:ascii="Times New Roman" w:cs="宋体" w:hAnsi="Times New Roman"/>
          <w:bCs/>
          <w:color w:val="000000"/>
          <w:szCs w:val="21"/>
        </w:rPr>
        <w:t>9</w:t>
      </w:r>
      <w:r>
        <w:rPr>
          <w:rFonts w:ascii="宋体" w:cs="宋体" w:hAnsi="宋体" w:hint="eastAsia"/>
          <w:b/>
          <w:bCs/>
          <w:color w:val="000000"/>
          <w:szCs w:val="21"/>
        </w:rPr>
        <w:t>小题，共</w:t>
      </w:r>
      <w:r>
        <w:rPr>
          <w:rFonts w:ascii="Times New Roman" w:cs="宋体" w:hAnsi="Times New Roman"/>
          <w:bCs/>
          <w:color w:val="000000"/>
          <w:szCs w:val="21"/>
        </w:rPr>
        <w:t>72</w:t>
      </w:r>
      <w:r>
        <w:rPr>
          <w:rFonts w:ascii="宋体" w:cs="宋体" w:hAnsi="宋体" w:hint="eastAsia"/>
          <w:b/>
          <w:bCs/>
          <w:color w:val="000000"/>
          <w:szCs w:val="21"/>
        </w:rPr>
        <w:t>分）</w:t>
      </w:r>
      <w:r>
        <w:rPr>
          <w:rFonts w:ascii="宋体" w:cs="宋体" w:hAnsi="宋体" w:hint="eastAsia"/>
          <w:szCs w:val="21"/>
        </w:rPr>
        <w:t xml:space="preserve"> </w:t>
      </w:r>
    </w:p>
    <w:p w14:paraId="1030BE9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17．如图，</w:t>
      </w:r>
      <w:r>
        <w:rPr>
          <w:rFonts w:ascii="Times New Roman" w:hAnsi="Times New Roman"/>
        </w:rPr>
        <w:object>
          <v:shape alt="eqIdb5c4cd264c97c1f261229925cc5a6761" coordsize="21600,21600" filled="f" id="_x0000_i1162" o:ole="" o:preferrelative="t" stroked="f" style="width:36.05pt;height:14.2pt" type="#_x0000_t75">
            <v:stroke joinstyle="miter"/>
            <v:imagedata o:title="eqIdb5c4cd264c97c1f261229925cc5a6761" r:id="rId244"/>
            <o:lock aspectratio="t" v:ext="edit"/>
            <w10:anchorlock/>
          </v:shape>
          <o:OLEObject DrawAspect="Content" ObjectID="_1468075862" ProgID="Equation.DSMT4" ShapeID="_x0000_i1162" Type="Embed" r:id="rId245"/>
        </w:object>
      </w:r>
      <w:r>
        <w:rPr>
          <w:rFonts w:ascii="Times New Roman" w:hAnsi="Times New Roman"/>
          <w:sz w:val="21"/>
        </w:rPr>
        <w:t>为</w:t>
      </w:r>
      <w:r>
        <w:rPr>
          <w:rFonts w:ascii="Times New Roman" w:hAnsi="Times New Roman"/>
        </w:rPr>
        <w:object>
          <v:shape alt="eqId3d97cdc586744d208b6f69c9813af977" coordsize="21600,21600" filled="f" id="_x0000_i1163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63" ProgID="Equation.DSMT4" ShapeID="_x0000_i1163" Type="Embed" r:id="rId246"/>
        </w:object>
      </w:r>
      <w:r>
        <w:rPr>
          <w:rFonts w:ascii="Times New Roman" w:hAnsi="Times New Roman"/>
          <w:sz w:val="21"/>
        </w:rPr>
        <w:t>直径，弦</w:t>
      </w:r>
      <w:r>
        <w:rPr>
          <w:rFonts w:ascii="Times New Roman" w:hAnsi="Times New Roman"/>
        </w:rPr>
        <w:object>
          <v:shape alt="eqId19097651607095bc2bf9298bb964c392" coordsize="21600,21600" filled="f" id="_x0000_i1164" o:ole="" o:preferrelative="t" stroked="f" style="width:36.05pt;height:13.75pt" type="#_x0000_t75">
            <v:stroke joinstyle="miter"/>
            <v:imagedata o:title="eqId19097651607095bc2bf9298bb964c392" r:id="rId247"/>
            <o:lock aspectratio="t" v:ext="edit"/>
            <w10:anchorlock/>
          </v:shape>
          <o:OLEObject DrawAspect="Content" ObjectID="_1468075864" ProgID="Equation.DSMT4" ShapeID="_x0000_i1164" Type="Embed" r:id="rId248"/>
        </w:object>
      </w:r>
      <w:r>
        <w:rPr>
          <w:rFonts w:ascii="Times New Roman" w:hAnsi="Times New Roman"/>
          <w:sz w:val="21"/>
        </w:rPr>
        <w:t>分别与半径</w:t>
      </w:r>
      <w:r>
        <w:rPr>
          <w:rFonts w:ascii="Times New Roman" w:hAnsi="Times New Roman"/>
        </w:rPr>
        <w:object>
          <v:shape alt="eqId0879f13990c5d4866202907dbd78be94" coordsize="21600,21600" filled="f" id="_x0000_i1165" o:ole="" o:preferrelative="t" stroked="f" style="width:36.9pt;height:13.85pt" type="#_x0000_t75">
            <v:stroke joinstyle="miter"/>
            <v:imagedata o:title="eqId0879f13990c5d4866202907dbd78be94" r:id="rId249"/>
            <o:lock aspectratio="t" v:ext="edit"/>
            <w10:anchorlock/>
          </v:shape>
          <o:OLEObject DrawAspect="Content" ObjectID="_1468075865" ProgID="Equation.DSMT4" ShapeID="_x0000_i1165" Type="Embed" r:id="rId250"/>
        </w:object>
      </w:r>
      <w:r>
        <w:rPr>
          <w:rFonts w:ascii="Times New Roman" w:hAnsi="Times New Roman"/>
          <w:sz w:val="21"/>
        </w:rPr>
        <w:t>相交，且</w:t>
      </w:r>
      <w:r>
        <w:rPr>
          <w:rFonts w:ascii="Times New Roman" w:hAnsi="Times New Roman"/>
        </w:rPr>
        <w:object>
          <v:shape alt="eqId86d1125b47dec1c5e93143ee59ad862a" coordsize="21600,21600" filled="f" id="_x0000_i1166" o:ole="" o:preferrelative="t" stroked="f" style="width:38.7pt;height:10.35pt" type="#_x0000_t75">
            <v:stroke joinstyle="miter"/>
            <v:imagedata o:title="eqId86d1125b47dec1c5e93143ee59ad862a" r:id="rId251"/>
            <o:lock aspectratio="t" v:ext="edit"/>
            <w10:anchorlock/>
          </v:shape>
          <o:OLEObject DrawAspect="Content" ObjectID="_1468075866" ProgID="Equation.DSMT4" ShapeID="_x0000_i1166" Type="Embed" r:id="rId252"/>
        </w:object>
      </w:r>
      <w:r>
        <w:rPr>
          <w:rFonts w:ascii="Times New Roman" w:hAnsi="Times New Roman"/>
          <w:sz w:val="21"/>
        </w:rPr>
        <w:t>．</w:t>
      </w:r>
    </w:p>
    <w:p w14:paraId="354FD4B7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71550" cy="1019175"/>
            <wp:effectExtent b="9525" l="0" r="6350" t="0"/>
            <wp:docPr descr="@@@78042333-c1d3-47cb-bba9-b68f7a9e50de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042333-c1d3-47cb-bba9-b68f7a9e50de" id="100027" name="图片 100027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E6A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(1)求证：</w:t>
      </w:r>
      <w:r>
        <w:rPr>
          <w:rFonts w:ascii="Times New Roman" w:hAnsi="Times New Roman"/>
        </w:rPr>
        <w:object>
          <v:shape alt="eqIdc4fd85cff10e8f192cfe0b0a8b2f4996" coordsize="21600,21600" filled="f" id="_x0000_i1167" o:ole="" o:preferrelative="t" stroked="f" style="width:43.95pt;height:11.65pt" type="#_x0000_t75">
            <v:stroke joinstyle="miter"/>
            <v:imagedata o:title="eqIdc4fd85cff10e8f192cfe0b0a8b2f4996" r:id="rId254"/>
            <o:lock aspectratio="t" v:ext="edit"/>
            <w10:anchorlock/>
          </v:shape>
          <o:OLEObject DrawAspect="Content" ObjectID="_1468075867" ProgID="Equation.DSMT4" ShapeID="_x0000_i1167" Type="Embed" r:id="rId255"/>
        </w:object>
      </w:r>
      <w:r>
        <w:rPr>
          <w:rFonts w:ascii="Times New Roman" w:hAnsi="Times New Roman"/>
          <w:sz w:val="21"/>
        </w:rPr>
        <w:t>；</w:t>
      </w:r>
    </w:p>
    <w:p w14:paraId="2AB4672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(2)若</w:t>
      </w:r>
      <w:r>
        <w:rPr>
          <w:rFonts w:ascii="Times New Roman" w:hAnsi="Times New Roman"/>
        </w:rPr>
        <w:object>
          <v:shape alt="eqId0427c284cef4cc37dc3277bd7fad6605" coordsize="21600,21600" filled="f" id="_x0000_i1168" o:ole="" o:preferrelative="t" stroked="f" style="width:67.75pt;height:16.25pt" type="#_x0000_t75">
            <v:stroke joinstyle="miter"/>
            <v:imagedata o:title="eqId0427c284cef4cc37dc3277bd7fad6605" r:id="rId256"/>
            <o:lock aspectratio="t" v:ext="edit"/>
            <w10:anchorlock/>
          </v:shape>
          <o:OLEObject DrawAspect="Content" ObjectID="_1468075868" ProgID="Equation.DSMT4" ShapeID="_x0000_i1168" Type="Embed" r:id="rId257"/>
        </w:object>
      </w:r>
      <w:r>
        <w:rPr>
          <w:rFonts w:ascii="Times New Roman" w:hAnsi="Times New Roman"/>
          <w:sz w:val="21"/>
        </w:rPr>
        <w:t>，且</w:t>
      </w:r>
      <w:r>
        <w:rPr>
          <w:rFonts w:ascii="Times New Roman" w:hAnsi="Times New Roman"/>
        </w:rPr>
        <w:object>
          <v:shape alt="eqId37a9d4526ddf01eb414b7257661799b9" coordsize="21600,21600" filled="f" id="_x0000_i1169" o:ole="" o:preferrelative="t" stroked="f" style="width:43.95pt;height:12.45pt" type="#_x0000_t75">
            <v:stroke joinstyle="miter"/>
            <v:imagedata o:title="eqId37a9d4526ddf01eb414b7257661799b9" r:id="rId258"/>
            <o:lock aspectratio="t" v:ext="edit"/>
            <w10:anchorlock/>
          </v:shape>
          <o:OLEObject DrawAspect="Content" ObjectID="_1468075869" ProgID="Equation.DSMT4" ShapeID="_x0000_i1169" Type="Embed" r:id="rId259"/>
        </w:object>
      </w:r>
      <w:r>
        <w:rPr>
          <w:rFonts w:ascii="Times New Roman" w:hAnsi="Times New Roman"/>
          <w:sz w:val="21"/>
        </w:rPr>
        <w:t>，求</w:t>
      </w:r>
      <w:r>
        <w:rPr>
          <w:rFonts w:ascii="Times New Roman" w:hAnsi="Times New Roman"/>
        </w:rPr>
        <w:object>
          <v:shape alt="eqId9fed1f57a835af4e9022e27603d12d31" coordsize="21600,21600" filled="f" id="_x0000_i1170" o:ole="" o:preferrelative="t" stroked="f" style="width:36.05pt;height:12.3pt" type="#_x0000_t75">
            <v:stroke joinstyle="miter"/>
            <v:imagedata o:title="eqId9fed1f57a835af4e9022e27603d12d31" r:id="rId260"/>
            <o:lock aspectratio="t" v:ext="edit"/>
            <w10:anchorlock/>
          </v:shape>
          <o:OLEObject DrawAspect="Content" ObjectID="_1468075870" ProgID="Equation.DSMT4" ShapeID="_x0000_i1170" Type="Embed" r:id="rId261"/>
        </w:object>
      </w:r>
      <w:r>
        <w:rPr>
          <w:rFonts w:ascii="Times New Roman" w:hAnsi="Times New Roman"/>
          <w:sz w:val="21"/>
        </w:rPr>
        <w:t>的度数．</w:t>
      </w:r>
    </w:p>
    <w:p w14:paraId="12AABE5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18．如图1，蛋筒冰激凌的蛋筒外壳（不计厚度）可近似看作圆锥，其母线长为</w:t>
      </w:r>
      <w:r>
        <w:rPr>
          <w:rFonts w:ascii="Times New Roman" w:hAnsi="Times New Roman"/>
        </w:rPr>
        <w:object>
          <v:shape alt="eqId689ff84e2d7f52c7446ef789a54557da" coordsize="21600,21600" filled="f" id="_x0000_i1171" o:ole="" o:preferrelative="t" stroked="f" style="width:25.5pt;height:12.25pt" type="#_x0000_t75">
            <v:stroke joinstyle="miter"/>
            <v:imagedata o:title="eqId689ff84e2d7f52c7446ef789a54557da" r:id="rId262"/>
            <o:lock aspectratio="t" v:ext="edit"/>
            <w10:anchorlock/>
          </v:shape>
          <o:OLEObject DrawAspect="Content" ObjectID="_1468075871" ProgID="Equation.DSMT4" ShapeID="_x0000_i1171" Type="Embed" r:id="rId263"/>
        </w:object>
      </w:r>
      <w:r>
        <w:rPr>
          <w:rFonts w:ascii="Times New Roman" w:hAnsi="Times New Roman"/>
          <w:sz w:val="21"/>
        </w:rPr>
        <w:t>，底面圆直径长为</w:t>
      </w:r>
      <w:r>
        <w:rPr>
          <w:rFonts w:ascii="Times New Roman" w:hAnsi="Times New Roman"/>
        </w:rPr>
        <w:object>
          <v:shape alt="eqId80b1fe1b971b780e443a9b13621611c5" coordsize="21600,21600" filled="f" id="_x0000_i1172" o:ole="" o:preferrelative="t" stroked="f" style="width:21.05pt;height:12.25pt" type="#_x0000_t75">
            <v:stroke joinstyle="miter"/>
            <v:imagedata o:title="eqId80b1fe1b971b780e443a9b13621611c5" r:id="rId264"/>
            <o:lock aspectratio="t" v:ext="edit"/>
            <w10:anchorlock/>
          </v:shape>
          <o:OLEObject DrawAspect="Content" ObjectID="_1468075872" ProgID="Equation.DSMT4" ShapeID="_x0000_i1172" Type="Embed" r:id="rId265"/>
        </w:object>
      </w:r>
      <w:r>
        <w:rPr>
          <w:rFonts w:ascii="Times New Roman" w:hAnsi="Times New Roman"/>
          <w:sz w:val="21"/>
        </w:rPr>
        <w:t>．</w:t>
      </w:r>
    </w:p>
    <w:p w14:paraId="51B7FF6C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00250" cy="1419225"/>
            <wp:effectExtent b="3175" l="0" r="6350" t="0"/>
            <wp:docPr descr="@@@1ffcbfc5-fcd7-4de3-bac4-5e5bba97d55c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ffcbfc5-fcd7-4de3-bac4-5e5bba97d55c" id="100029" name="图片 100029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79AD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(1)求该冰激凌蛋筒外壳侧面展开图圆心角的大小；</w:t>
      </w:r>
    </w:p>
    <w:p w14:paraId="33E1B8D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(2)当冰激凌连同蛋筒外壳被吃掉一部分后，若仍将其外壳近似看作圆锥（如图2），其母线长为</w:t>
      </w:r>
      <w:r>
        <w:rPr>
          <w:rFonts w:ascii="Times New Roman" w:hAnsi="Times New Roman"/>
        </w:rPr>
        <w:object>
          <v:shape alt="eqIdce710269ec0786472cad1bb73ee7d3ad" coordsize="21600,21600" filled="f" id="_x0000_i1173" o:ole="" o:preferrelative="t" stroked="f" style="width:21.1pt;height:12.25pt" type="#_x0000_t75">
            <v:stroke joinstyle="miter"/>
            <v:imagedata o:title="eqIdce710269ec0786472cad1bb73ee7d3ad" r:id="rId267"/>
            <o:lock aspectratio="t" v:ext="edit"/>
            <w10:anchorlock/>
          </v:shape>
          <o:OLEObject DrawAspect="Content" ObjectID="_1468075873" ProgID="Equation.DSMT4" ShapeID="_x0000_i1173" Type="Embed" r:id="rId268"/>
        </w:object>
      </w:r>
      <w:r>
        <w:rPr>
          <w:rFonts w:ascii="Times New Roman" w:hAnsi="Times New Roman"/>
          <w:sz w:val="21"/>
        </w:rPr>
        <w:t>，求此时冰激凌蛋筒外壳的侧面积．（结果保留</w:t>
      </w:r>
      <w:r>
        <w:rPr>
          <w:rFonts w:ascii="Times New Roman" w:hAnsi="Times New Roman"/>
        </w:rPr>
        <w:object>
          <v:shape alt="eqId70f5389990c3a0c5373f3bd9fb2454c9" coordsize="21600,21600" filled="f" id="_x0000_i1174" o:ole="" o:preferrelative="t" stroked="f" style="width:8.75pt;height:10.1pt" type="#_x0000_t75">
            <v:stroke joinstyle="miter"/>
            <v:imagedata o:title="eqId70f5389990c3a0c5373f3bd9fb2454c9" r:id="rId269"/>
            <o:lock aspectratio="t" v:ext="edit"/>
            <w10:anchorlock/>
          </v:shape>
          <o:OLEObject DrawAspect="Content" ObjectID="_1468075874" ProgID="Equation.DSMT4" ShapeID="_x0000_i1174" Type="Embed" r:id="rId270"/>
        </w:object>
      </w:r>
      <w:r>
        <w:rPr>
          <w:rFonts w:ascii="Times New Roman" w:hAnsi="Times New Roman"/>
          <w:sz w:val="21"/>
        </w:rPr>
        <w:t>）</w:t>
      </w:r>
    </w:p>
    <w:p w14:paraId="18A05F5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19．在</w:t>
      </w:r>
      <w:r>
        <w:rPr>
          <w:rFonts w:ascii="Times New Roman" w:hAnsi="Times New Roman"/>
        </w:rPr>
        <w:object>
          <v:shape alt="eqId15c0dbe3c080c4c4636c64803e5c1f76" coordsize="21600,21600" filled="f" id="_x0000_i1175" o:ole="" o:preferrelative="t" stroked="f" style="width:31.65pt;height:11.95pt" type="#_x0000_t75">
            <v:stroke joinstyle="miter"/>
            <v:imagedata o:title="eqId15c0dbe3c080c4c4636c64803e5c1f76" r:id="rId153"/>
            <o:lock aspectratio="t" v:ext="edit"/>
            <w10:anchorlock/>
          </v:shape>
          <o:OLEObject DrawAspect="Content" ObjectID="_1468075875" ProgID="Equation.DSMT4" ShapeID="_x0000_i1175" Type="Embed" r:id="rId271"/>
        </w:object>
      </w:r>
      <w:r>
        <w:rPr>
          <w:rFonts w:ascii="Times New Roman" w:hAnsi="Times New Roman"/>
          <w:sz w:val="21"/>
        </w:rPr>
        <w:t>中，</w:t>
      </w:r>
      <w:r>
        <w:rPr>
          <w:rFonts w:ascii="Times New Roman" w:hAnsi="Times New Roman"/>
        </w:rPr>
        <w:object>
          <v:shape alt="eqId58e39a89a4474f0479a39ad1ef065ffd" coordsize="21600,21600" filled="f" id="_x0000_i1176" o:ole="" o:preferrelative="t" stroked="f" style="width:46.6pt;height:12.05pt" type="#_x0000_t75">
            <v:stroke joinstyle="miter"/>
            <v:imagedata o:title="eqId58e39a89a4474f0479a39ad1ef065ffd" r:id="rId272"/>
            <o:lock aspectratio="t" v:ext="edit"/>
            <w10:anchorlock/>
          </v:shape>
          <o:OLEObject DrawAspect="Content" ObjectID="_1468075876" ProgID="Equation.DSMT4" ShapeID="_x0000_i1176" Type="Embed" r:id="rId273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fb7179c200778bc8435d0f858177ebaf" coordsize="21600,21600" filled="f" id="_x0000_i1177" o:ole="" o:preferrelative="t" stroked="f" style="width:47.5pt;height:12.5pt" type="#_x0000_t75">
            <v:stroke joinstyle="miter"/>
            <v:imagedata o:title="eqIdfb7179c200778bc8435d0f858177ebaf" r:id="rId274"/>
            <o:lock aspectratio="t" v:ext="edit"/>
            <w10:anchorlock/>
          </v:shape>
          <o:OLEObject DrawAspect="Content" ObjectID="_1468075877" ProgID="Equation.DSMT4" ShapeID="_x0000_i1177" Type="Embed" r:id="rId275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4fa7232b19f168f150ad52289e70d518" coordsize="21600,21600" filled="f" id="_x0000_i1178" o:ole="" o:preferrelative="t" stroked="f" style="width:45.7pt;height:12.6pt" type="#_x0000_t75">
            <v:stroke joinstyle="miter"/>
            <v:imagedata o:title="eqId4fa7232b19f168f150ad52289e70d518" r:id="rId276"/>
            <o:lock aspectratio="t" v:ext="edit"/>
            <w10:anchorlock/>
          </v:shape>
          <o:OLEObject DrawAspect="Content" ObjectID="_1468075878" ProgID="Equation.DSMT4" ShapeID="_x0000_i1178" Type="Embed" r:id="rId277"/>
        </w:object>
      </w:r>
      <w:r>
        <w:rPr>
          <w:rFonts w:ascii="Times New Roman" w:hAnsi="Times New Roman"/>
          <w:sz w:val="21"/>
        </w:rPr>
        <w:t>．</w:t>
      </w:r>
    </w:p>
    <w:p w14:paraId="5F0D7E2E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(1)若以点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为圆心，</w:t>
      </w:r>
      <w:r>
        <w:rPr>
          <w:rFonts w:ascii="Times New Roman" w:hAnsi="Times New Roman"/>
        </w:rPr>
        <w:object>
          <v:shape alt="eqId28de00884c0ddaba49a2b050731a2bfa" coordsize="21600,21600" filled="f" id="_x0000_i1179" o:ole="" o:preferrelative="t" stroked="f" style="width:22.85pt;height:12.25pt" type="#_x0000_t75">
            <v:stroke joinstyle="miter"/>
            <v:imagedata o:title="eqId28de00884c0ddaba49a2b050731a2bfa" r:id="rId278"/>
            <o:lock aspectratio="t" v:ext="edit"/>
            <w10:anchorlock/>
          </v:shape>
          <o:OLEObject DrawAspect="Content" ObjectID="_1468075879" ProgID="Equation.DSMT4" ShapeID="_x0000_i1179" Type="Embed" r:id="rId279"/>
        </w:object>
      </w:r>
      <w:r>
        <w:rPr>
          <w:rFonts w:ascii="Times New Roman" w:hAnsi="Times New Roman"/>
          <w:sz w:val="21"/>
        </w:rPr>
        <w:t>长为半径画</w:t>
      </w:r>
      <w:r>
        <w:rPr>
          <w:rFonts w:ascii="Times New Roman" w:hAnsi="Times New Roman"/>
        </w:rPr>
        <w:object>
          <v:shape alt="eqId669e8dfb2b45e6f74d86408343a18fe2" coordsize="21600,21600" filled="f" id="_x0000_i1180" o:ole="" o:preferrelative="t" stroked="f" style="width:19.35pt;height:12.9pt" type="#_x0000_t75">
            <v:stroke joinstyle="miter"/>
            <v:imagedata o:title="eqId669e8dfb2b45e6f74d86408343a18fe2" r:id="rId280"/>
            <o:lock aspectratio="t" v:ext="edit"/>
            <w10:anchorlock/>
          </v:shape>
          <o:OLEObject DrawAspect="Content" ObjectID="_1468075880" ProgID="Equation.DSMT4" ShapeID="_x0000_i1180" Type="Embed" r:id="rId281"/>
        </w:object>
      </w:r>
      <w:r>
        <w:rPr>
          <w:rFonts w:ascii="Times New Roman" w:hAnsi="Times New Roman"/>
          <w:sz w:val="21"/>
        </w:rPr>
        <w:t>，则直线</w:t>
      </w:r>
      <w:r>
        <w:rPr>
          <w:rFonts w:ascii="Times New Roman" w:hAnsi="Times New Roman"/>
        </w:rPr>
        <w:object>
          <v:shape alt="eqIdf52a58fbaf4fea03567e88a9f0f6e37e" coordsize="21600,21600" filled="f" id="_x0000_i1181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81" ProgID="Equation.DSMT4" ShapeID="_x0000_i1181" Type="Embed" r:id="rId282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669e8dfb2b45e6f74d86408343a18fe2" coordsize="21600,21600" filled="f" id="_x0000_i1182" o:ole="" o:preferrelative="t" stroked="f" style="width:19.35pt;height:12.9pt" type="#_x0000_t75">
            <v:stroke joinstyle="miter"/>
            <v:imagedata o:title="eqId669e8dfb2b45e6f74d86408343a18fe2" r:id="rId280"/>
            <o:lock aspectratio="t" v:ext="edit"/>
            <w10:anchorlock/>
          </v:shape>
          <o:OLEObject DrawAspect="Content" ObjectID="_1468075882" ProgID="Equation.DSMT4" ShapeID="_x0000_i1182" Type="Embed" r:id="rId283"/>
        </w:object>
      </w:r>
      <w:r>
        <w:rPr>
          <w:rFonts w:ascii="Times New Roman" w:hAnsi="Times New Roman"/>
          <w:sz w:val="21"/>
        </w:rPr>
        <w:t>的位置关系如何？</w:t>
      </w:r>
    </w:p>
    <w:p w14:paraId="34FC247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(2)若直线</w:t>
      </w:r>
      <w:r>
        <w:rPr>
          <w:rFonts w:ascii="Times New Roman" w:hAnsi="Times New Roman"/>
        </w:rPr>
        <w:object>
          <v:shape alt="eqIdf52a58fbaf4fea03567e88a9f0f6e37e" coordsize="21600,21600" filled="f" id="_x0000_i1183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83" ProgID="Equation.DSMT4" ShapeID="_x0000_i1183" Type="Embed" r:id="rId284"/>
        </w:object>
      </w:r>
      <w:r>
        <w:rPr>
          <w:rFonts w:ascii="Times New Roman" w:hAnsi="Times New Roman"/>
          <w:sz w:val="21"/>
        </w:rPr>
        <w:t>与半径为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rFonts w:ascii="Times New Roman" w:hAnsi="Times New Roman"/>
          <w:sz w:val="21"/>
        </w:rPr>
        <w:t>的</w:t>
      </w:r>
      <w:r>
        <w:rPr>
          <w:rFonts w:ascii="Times New Roman" w:hAnsi="Times New Roman"/>
        </w:rPr>
        <w:object>
          <v:shape alt="eqId669e8dfb2b45e6f74d86408343a18fe2" coordsize="21600,21600" filled="f" id="_x0000_i1184" o:ole="" o:preferrelative="t" stroked="f" style="width:19.35pt;height:12.9pt" type="#_x0000_t75">
            <v:stroke joinstyle="miter"/>
            <v:imagedata o:title="eqId669e8dfb2b45e6f74d86408343a18fe2" r:id="rId280"/>
            <o:lock aspectratio="t" v:ext="edit"/>
            <w10:anchorlock/>
          </v:shape>
          <o:OLEObject DrawAspect="Content" ObjectID="_1468075884" ProgID="Equation.DSMT4" ShapeID="_x0000_i1184" Type="Embed" r:id="rId285"/>
        </w:object>
      </w:r>
      <w:r>
        <w:rPr>
          <w:rFonts w:ascii="Times New Roman" w:hAnsi="Times New Roman"/>
          <w:sz w:val="21"/>
        </w:rPr>
        <w:t>相切，求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rFonts w:ascii="Times New Roman" w:hAnsi="Times New Roman"/>
          <w:sz w:val="21"/>
        </w:rPr>
        <w:t>的值．</w:t>
      </w:r>
    </w:p>
    <w:p w14:paraId="4C8564A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(3)若线段</w:t>
      </w:r>
      <w:r>
        <w:rPr>
          <w:rFonts w:ascii="Times New Roman" w:hAnsi="Times New Roman"/>
        </w:rPr>
        <w:object>
          <v:shape alt="eqIdf52a58fbaf4fea03567e88a9f0f6e37e" coordsize="21600,21600" filled="f" id="_x0000_i1185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85" ProgID="Equation.DSMT4" ShapeID="_x0000_i1185" Type="Embed" r:id="rId286"/>
        </w:object>
      </w:r>
      <w:r>
        <w:rPr>
          <w:rFonts w:ascii="Times New Roman" w:hAnsi="Times New Roman"/>
          <w:sz w:val="21"/>
        </w:rPr>
        <w:t>与半径为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rFonts w:ascii="Times New Roman" w:hAnsi="Times New Roman"/>
          <w:sz w:val="21"/>
        </w:rPr>
        <w:t>的</w:t>
      </w:r>
      <w:r>
        <w:rPr>
          <w:rFonts w:ascii="Times New Roman" w:hAnsi="Times New Roman"/>
        </w:rPr>
        <w:object>
          <v:shape alt="eqId669e8dfb2b45e6f74d86408343a18fe2" coordsize="21600,21600" filled="f" id="_x0000_i1186" o:ole="" o:preferrelative="t" stroked="f" style="width:19.35pt;height:12.9pt" type="#_x0000_t75">
            <v:stroke joinstyle="miter"/>
            <v:imagedata o:title="eqId669e8dfb2b45e6f74d86408343a18fe2" r:id="rId280"/>
            <o:lock aspectratio="t" v:ext="edit"/>
            <w10:anchorlock/>
          </v:shape>
          <o:OLEObject DrawAspect="Content" ObjectID="_1468075886" ProgID="Equation.DSMT4" ShapeID="_x0000_i1186" Type="Embed" r:id="rId287"/>
        </w:object>
      </w:r>
      <w:r>
        <w:rPr>
          <w:rFonts w:ascii="Times New Roman" w:hAnsi="Times New Roman"/>
          <w:sz w:val="21"/>
        </w:rPr>
        <w:t>有唯一公共点，求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rFonts w:ascii="Times New Roman" w:hAnsi="Times New Roman"/>
          <w:sz w:val="21"/>
        </w:rPr>
        <w:t>的取值范围．</w:t>
      </w:r>
    </w:p>
    <w:p w14:paraId="34CC17DE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20．如图，这是一种用于液体蒸馏或分馏物质的玻璃容器−−蒸馏瓶，它的下半部分是圆球形，其截面是圆，且当截面圆中弦</w:t>
      </w:r>
      <w:r>
        <w:rPr>
          <w:rFonts w:ascii="Times New Roman" w:hAnsi="Times New Roman"/>
        </w:rPr>
        <w:object>
          <v:shape alt="eqIdf52a58fbaf4fea03567e88a9f0f6e37e" coordsize="21600,21600" filled="f" id="_x0000_i1187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87" ProgID="Equation.DSMT4" ShapeID="_x0000_i1187" Type="Embed" r:id="rId288"/>
        </w:object>
      </w:r>
      <w:r>
        <w:rPr>
          <w:rFonts w:ascii="Times New Roman" w:hAnsi="Times New Roman"/>
          <w:sz w:val="21"/>
        </w:rPr>
        <w:t>的长为</w:t>
      </w:r>
      <w:r>
        <w:rPr>
          <w:rFonts w:ascii="Times New Roman" w:hAnsi="Times New Roman"/>
        </w:rPr>
        <w:object>
          <v:shape alt="eqIdd19daa2b38e3a52bd7096d235c843110" coordsize="21600,21600" filled="f" id="_x0000_i1188" o:ole="" o:preferrelative="t" stroked="f" style="width:25.5pt;height:12.4pt" type="#_x0000_t75">
            <v:stroke joinstyle="miter"/>
            <v:imagedata o:title="eqIdd19daa2b38e3a52bd7096d235c843110" r:id="rId289"/>
            <o:lock aspectratio="t" v:ext="edit"/>
            <w10:anchorlock/>
          </v:shape>
          <o:OLEObject DrawAspect="Content" ObjectID="_1468075888" ProgID="Equation.DSMT4" ShapeID="_x0000_i1188" Type="Embed" r:id="rId290"/>
        </w:object>
      </w:r>
      <w:r>
        <w:rPr>
          <w:rFonts w:ascii="Times New Roman" w:hAnsi="Times New Roman"/>
          <w:sz w:val="21"/>
        </w:rPr>
        <w:t>时，瓶内液体最大深度</w:t>
      </w:r>
      <w:r>
        <w:rPr>
          <w:rFonts w:ascii="Times New Roman" w:hAnsi="Times New Roman"/>
        </w:rPr>
        <w:object>
          <v:shape alt="eqId9d78abbad68bbbf12af10cd40ef4c353" coordsize="21600,21600" filled="f" id="_x0000_i1189" o:ole="" o:preferrelative="t" stroked="f" style="width:17.55pt;height:12.25pt" type="#_x0000_t75">
            <v:stroke joinstyle="miter"/>
            <v:imagedata o:title="eqId9d78abbad68bbbf12af10cd40ef4c353" r:id="rId102"/>
            <o:lock aspectratio="t" v:ext="edit"/>
            <w10:anchorlock/>
          </v:shape>
          <o:OLEObject DrawAspect="Content" ObjectID="_1468075889" ProgID="Equation.DSMT4" ShapeID="_x0000_i1189" Type="Embed" r:id="rId291"/>
        </w:object>
      </w:r>
      <w:r>
        <w:rPr>
          <w:rFonts w:ascii="Times New Roman" w:hAnsi="Times New Roman"/>
          <w:sz w:val="21"/>
        </w:rPr>
        <w:t>为</w:t>
      </w:r>
      <w:r>
        <w:rPr>
          <w:rFonts w:ascii="Times New Roman" w:hAnsi="Times New Roman"/>
        </w:rPr>
        <w:object>
          <v:shape alt="eqId095ab4a92bf822e175d370e6d0c8a730" coordsize="21600,21600" filled="f" id="_x0000_i1190" o:ole="" o:preferrelative="t" stroked="f" style="width:21.95pt;height:12.65pt" type="#_x0000_t75">
            <v:stroke joinstyle="miter"/>
            <v:imagedata o:title="eqId095ab4a92bf822e175d370e6d0c8a730" r:id="rId292"/>
            <o:lock aspectratio="t" v:ext="edit"/>
            <w10:anchorlock/>
          </v:shape>
          <o:OLEObject DrawAspect="Content" ObjectID="_1468075890" ProgID="Equation.DSMT4" ShapeID="_x0000_i1190" Type="Embed" r:id="rId293"/>
        </w:object>
      </w:r>
      <w:r>
        <w:rPr>
          <w:rFonts w:ascii="Times New Roman" w:hAnsi="Times New Roman"/>
          <w:sz w:val="21"/>
        </w:rPr>
        <w:t>．</w:t>
      </w:r>
    </w:p>
    <w:p w14:paraId="1A55F0E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00325" cy="1552575"/>
            <wp:effectExtent b="0" l="0" r="3175" t="0"/>
            <wp:docPr descr="@@@15a49a7e-d3f8-440c-ac2c-98fc51dd0d98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5a49a7e-d3f8-440c-ac2c-98fc51dd0d98" id="100031" name="图片 100031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69D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(1)求截面圆的半径；</w:t>
      </w:r>
    </w:p>
    <w:p w14:paraId="38CC28F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(2)当瓶内液体减少时，若瓶内液体的最大深度</w:t>
      </w:r>
      <w:r>
        <w:rPr>
          <w:rFonts w:ascii="Times New Roman" w:hAnsi="Times New Roman"/>
        </w:rPr>
        <w:object>
          <v:shape alt="eqId9d78abbad68bbbf12af10cd40ef4c353" coordsize="21600,21600" filled="f" id="_x0000_i1191" o:ole="" o:preferrelative="t" stroked="f" style="width:17.55pt;height:12.25pt" type="#_x0000_t75">
            <v:stroke joinstyle="miter"/>
            <v:imagedata o:title="eqId9d78abbad68bbbf12af10cd40ef4c353" r:id="rId102"/>
            <o:lock aspectratio="t" v:ext="edit"/>
            <w10:anchorlock/>
          </v:shape>
          <o:OLEObject DrawAspect="Content" ObjectID="_1468075891" ProgID="Equation.DSMT4" ShapeID="_x0000_i1191" Type="Embed" r:id="rId295"/>
        </w:object>
      </w:r>
      <w:r>
        <w:rPr>
          <w:rFonts w:ascii="Times New Roman" w:hAnsi="Times New Roman"/>
          <w:sz w:val="21"/>
        </w:rPr>
        <w:t>降低1cm，那么截面圆中的弦</w:t>
      </w:r>
      <w:r>
        <w:rPr>
          <w:rFonts w:ascii="Times New Roman" w:hAnsi="Times New Roman"/>
        </w:rPr>
        <w:object>
          <v:shape alt="eqIdf52a58fbaf4fea03567e88a9f0f6e37e" coordsize="21600,21600" filled="f" id="_x0000_i1192" o:ole="" o:preferrelative="t" stroked="f" style="width:17.55pt;height:11.45pt" type="#_x0000_t75">
            <v:stroke joinstyle="miter"/>
            <v:imagedata o:title="eqIdf52a58fbaf4fea03567e88a9f0f6e37e" r:id="rId24"/>
            <o:lock aspectratio="t" v:ext="edit"/>
            <w10:anchorlock/>
          </v:shape>
          <o:OLEObject DrawAspect="Content" ObjectID="_1468075892" ProgID="Equation.DSMT4" ShapeID="_x0000_i1192" Type="Embed" r:id="rId296"/>
        </w:object>
      </w:r>
      <w:r>
        <w:rPr>
          <w:rFonts w:ascii="Times New Roman" w:hAnsi="Times New Roman"/>
          <w:sz w:val="21"/>
        </w:rPr>
        <w:t>减少了</w:t>
      </w:r>
      <w:r>
        <w:rPr>
          <w:rFonts w:ascii="Times New Roman" w:hAnsi="Times New Roman"/>
          <w:sz w:val="21"/>
          <w:u w:val="single"/>
        </w:rPr>
        <w:t xml:space="preserve"> </w:t>
      </w:r>
      <w:r>
        <w:rPr>
          <w:rFonts w:ascii="Times New Roman" w:hAnsi="Times New Roman"/>
          <w:sz w:val="21"/>
        </w:rPr>
        <w:t>cm．</w:t>
      </w:r>
    </w:p>
    <w:p w14:paraId="5327C75C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21．如图，点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193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893" ProgID="Equation.DSMT4" ShapeID="_x0000_i1193" Type="Embed" r:id="rId297"/>
        </w:object>
      </w:r>
      <w:r>
        <w:rPr>
          <w:rFonts w:ascii="Times New Roman" w:hAnsi="Times New Roman"/>
          <w:sz w:val="21"/>
        </w:rPr>
        <w:t>上，</w:t>
      </w:r>
      <w:r>
        <w:rPr>
          <w:rFonts w:ascii="Times New Roman" w:hAnsi="Times New Roman"/>
        </w:rPr>
        <w:object>
          <v:shape alt="eqIdb76e5db2a70b50caca24af385f407f09" coordsize="21600,21600" filled="f" id="_x0000_i1194" o:ole="" o:preferrelative="t" stroked="f" style="width:56.3pt;height:12.55pt" type="#_x0000_t75">
            <v:stroke joinstyle="miter"/>
            <v:imagedata o:title="eqIdb76e5db2a70b50caca24af385f407f09" r:id="rId298"/>
            <o:lock aspectratio="t" v:ext="edit"/>
            <w10:anchorlock/>
          </v:shape>
          <o:OLEObject DrawAspect="Content" ObjectID="_1468075894" ProgID="Equation.DSMT4" ShapeID="_x0000_i1194" Type="Embed" r:id="rId299"/>
        </w:object>
      </w:r>
      <w:r>
        <w:rPr>
          <w:rFonts w:ascii="Times New Roman" w:hAnsi="Times New Roman"/>
          <w:sz w:val="21"/>
        </w:rPr>
        <w:t>，以</w:t>
      </w:r>
      <w:r>
        <w:rPr>
          <w:rFonts w:ascii="Times New Roman" w:hAnsi="Times New Roman"/>
        </w:rPr>
        <w:object>
          <v:shape alt="eqId7dea2ae9d515f9ab351ad72306b776ee" coordsize="21600,21600" filled="f" id="_x0000_i1195" o:ole="" o:preferrelative="t" stroked="f" style="width:16.7pt;height:11.6pt" type="#_x0000_t75">
            <v:stroke joinstyle="miter"/>
            <v:imagedata o:title="eqId7dea2ae9d515f9ab351ad72306b776ee" r:id="rId300"/>
            <o:lock aspectratio="t" v:ext="edit"/>
            <w10:anchorlock/>
          </v:shape>
          <o:OLEObject DrawAspect="Content" ObjectID="_1468075895" ProgID="Equation.DSMT4" ShapeID="_x0000_i1195" Type="Embed" r:id="rId301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dc5c9827dfd0be5a9c85962d6ccbfb1" coordsize="21600,21600" filled="f" id="_x0000_i1196" o:ole="" o:preferrelative="t" stroked="f" style="width:17.55pt;height:12.05pt" type="#_x0000_t75">
            <v:stroke joinstyle="miter"/>
            <v:imagedata o:title="eqId0dc5c9827dfd0be5a9c85962d6ccbfb1" r:id="rId217"/>
            <o:lock aspectratio="t" v:ext="edit"/>
            <w10:anchorlock/>
          </v:shape>
          <o:OLEObject DrawAspect="Content" ObjectID="_1468075896" ProgID="Equation.DSMT4" ShapeID="_x0000_i1196" Type="Embed" r:id="rId302"/>
        </w:object>
      </w:r>
      <w:r>
        <w:rPr>
          <w:rFonts w:ascii="Times New Roman" w:hAnsi="Times New Roman"/>
          <w:sz w:val="21"/>
        </w:rPr>
        <w:t>为边作</w:t>
      </w:r>
      <w:r>
        <w:rPr>
          <w:rFonts w:ascii="Times New Roman" w:hAnsi="Times New Roman"/>
        </w:rPr>
        <w:object>
          <v:shape alt="eqId5138a9f70d5e8b0580e30fef6eb7baef" coordsize="21600,21600" filled="f" id="_x0000_i1197" o:ole="" o:preferrelative="t" stroked="f" style="width:38.7pt;height:12.45pt" type="#_x0000_t75">
            <v:stroke joinstyle="miter"/>
            <v:imagedata o:title="eqId5138a9f70d5e8b0580e30fef6eb7baef" r:id="rId303"/>
            <o:lock aspectratio="t" v:ext="edit"/>
            <w10:anchorlock/>
          </v:shape>
          <o:OLEObject DrawAspect="Content" ObjectID="_1468075897" ProgID="Equation.DSMT4" ShapeID="_x0000_i1197" Type="Embed" r:id="rId304"/>
        </w:object>
      </w:r>
      <w:r>
        <w:rPr>
          <w:rFonts w:ascii="Times New Roman" w:hAnsi="Times New Roman"/>
          <w:sz w:val="21"/>
        </w:rPr>
        <w:t>．</w:t>
      </w:r>
    </w:p>
    <w:p w14:paraId="7734E0EB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24200" cy="1552575"/>
            <wp:effectExtent b="9525" l="0" r="0" t="0"/>
            <wp:docPr descr="@@@bcfdfc46-301e-4b6a-87a7-6bdfcc368f71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cfdfc46-301e-4b6a-87a7-6bdfcc368f71" id="100033" name="图片 100033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6556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(1)当</w:t>
      </w:r>
      <w:r>
        <w:rPr>
          <w:rFonts w:ascii="Times New Roman" w:hAnsi="Times New Roman"/>
        </w:rPr>
        <w:object>
          <v:shape alt="eqId0dc5c9827dfd0be5a9c85962d6ccbfb1" coordsize="21600,21600" filled="f" id="_x0000_i1198" o:ole="" o:preferrelative="t" stroked="f" style="width:17.55pt;height:12.05pt" type="#_x0000_t75">
            <v:stroke joinstyle="miter"/>
            <v:imagedata o:title="eqId0dc5c9827dfd0be5a9c85962d6ccbfb1" r:id="rId217"/>
            <o:lock aspectratio="t" v:ext="edit"/>
            <w10:anchorlock/>
          </v:shape>
          <o:OLEObject DrawAspect="Content" ObjectID="_1468075898" ProgID="Equation.DSMT4" ShapeID="_x0000_i1198" Type="Embed" r:id="rId306"/>
        </w:object>
      </w:r>
      <w:r>
        <w:rPr>
          <w:rFonts w:ascii="Times New Roman" w:hAnsi="Times New Roman"/>
          <w:sz w:val="21"/>
        </w:rPr>
        <w:t>经过圆心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rFonts w:ascii="Times New Roman" w:hAnsi="Times New Roman"/>
          <w:sz w:val="21"/>
        </w:rPr>
        <w:t>时（如图1），求</w:t>
      </w:r>
      <w:r>
        <w:rPr>
          <w:rFonts w:ascii="Times New Roman" w:hAnsi="Times New Roman"/>
        </w:rPr>
        <w:object>
          <v:shape alt="eqId0c543c3ddc3723fde6bbfca3ea3b921b" coordsize="21600,21600" filled="f" id="_x0000_i1199" o:ole="" o:preferrelative="t" stroked="f" style="width:21.1pt;height:11.2pt" type="#_x0000_t75">
            <v:stroke joinstyle="miter"/>
            <v:imagedata o:title="eqId0c543c3ddc3723fde6bbfca3ea3b921b" r:id="rId307"/>
            <o:lock aspectratio="t" v:ext="edit"/>
            <w10:anchorlock/>
          </v:shape>
          <o:OLEObject DrawAspect="Content" ObjectID="_1468075899" ProgID="Equation.DSMT4" ShapeID="_x0000_i1199" Type="Embed" r:id="rId308"/>
        </w:object>
      </w:r>
      <w:r>
        <w:rPr>
          <w:rFonts w:ascii="Times New Roman" w:hAnsi="Times New Roman"/>
          <w:sz w:val="21"/>
        </w:rPr>
        <w:t>的度数；</w:t>
      </w:r>
    </w:p>
    <w:p w14:paraId="003CB38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(2)当</w:t>
      </w:r>
      <w:r>
        <w:rPr>
          <w:rFonts w:ascii="Times New Roman" w:hAnsi="Times New Roman"/>
        </w:rPr>
        <w:object>
          <v:shape alt="eqId03902478df1a55bc99703210bccab910" coordsize="21600,21600" filled="f" id="_x0000_i1200" o:ole="" o:preferrelative="t" stroked="f" style="width:18.45pt;height:11.4pt" type="#_x0000_t75">
            <v:stroke joinstyle="miter"/>
            <v:imagedata o:title="eqId03902478df1a55bc99703210bccab910" r:id="rId309"/>
            <o:lock aspectratio="t" v:ext="edit"/>
            <w10:anchorlock/>
          </v:shape>
          <o:OLEObject DrawAspect="Content" ObjectID="_1468075900" ProgID="Equation.DSMT4" ShapeID="_x0000_i1200" Type="Embed" r:id="rId310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3d97cdc586744d208b6f69c9813af977" coordsize="21600,21600" filled="f" id="_x0000_i120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01" ProgID="Equation.DSMT4" ShapeID="_x0000_i1201" Type="Embed" r:id="rId311"/>
        </w:object>
      </w:r>
      <w:r>
        <w:rPr>
          <w:rFonts w:ascii="Times New Roman" w:hAnsi="Times New Roman"/>
          <w:sz w:val="21"/>
        </w:rPr>
        <w:t>相切时（如图2），若</w:t>
      </w:r>
      <w:r>
        <w:rPr>
          <w:rFonts w:ascii="Times New Roman" w:hAnsi="Times New Roman"/>
        </w:rPr>
        <w:object>
          <v:shape alt="eqId3d97cdc586744d208b6f69c9813af977" coordsize="21600,21600" filled="f" id="_x0000_i1202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02" ProgID="Equation.DSMT4" ShapeID="_x0000_i1202" Type="Embed" r:id="rId312"/>
        </w:object>
      </w:r>
      <w:r>
        <w:rPr>
          <w:rFonts w:ascii="Times New Roman" w:hAnsi="Times New Roman"/>
          <w:sz w:val="21"/>
        </w:rPr>
        <w:t>的半径为6，求</w:t>
      </w:r>
      <w:r>
        <w:rPr>
          <w:rFonts w:ascii="Times New Roman" w:hAnsi="Times New Roman"/>
        </w:rPr>
        <w:object>
          <v:shape alt="eqId667349d99185bb045030b733352ff7fd" coordsize="21600,21600" filled="f" id="_x0000_i1203" o:ole="" o:preferrelative="t" stroked="f" style="width:18.45pt;height:15.8pt" type="#_x0000_t75">
            <v:stroke joinstyle="miter"/>
            <v:imagedata o:title="eqId667349d99185bb045030b733352ff7fd" r:id="rId29"/>
            <o:lock aspectratio="t" v:ext="edit"/>
            <w10:anchorlock/>
          </v:shape>
          <o:OLEObject DrawAspect="Content" ObjectID="_1468075903" ProgID="Equation.DSMT4" ShapeID="_x0000_i1203" Type="Embed" r:id="rId313"/>
        </w:object>
      </w:r>
      <w:r>
        <w:rPr>
          <w:rFonts w:ascii="Times New Roman" w:hAnsi="Times New Roman"/>
          <w:sz w:val="21"/>
        </w:rPr>
        <w:t>的长．</w:t>
      </w:r>
    </w:p>
    <w:p w14:paraId="232FF60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22．如图，直线</w:t>
      </w:r>
      <w:r>
        <w:rPr>
          <w:rFonts w:ascii="Times New Roman" w:hAnsi="Times New Roman"/>
        </w:rPr>
        <w:object>
          <v:shape alt="eqIdb79dd200766db27fb90d6bd1992cf658" coordsize="21600,21600" filled="f" id="_x0000_i1204" o:ole="" o:preferrelative="t" stroked="f" style="width:17.55pt;height:11.05pt" type="#_x0000_t75">
            <v:stroke joinstyle="miter"/>
            <v:imagedata o:title="eqIdb79dd200766db27fb90d6bd1992cf658" r:id="rId314"/>
            <o:lock aspectratio="t" v:ext="edit"/>
            <w10:anchorlock/>
          </v:shape>
          <o:OLEObject DrawAspect="Content" ObjectID="_1468075904" ProgID="Equation.DSMT4" ShapeID="_x0000_i1204" Type="Embed" r:id="rId315"/>
        </w:object>
      </w:r>
      <w:r>
        <w:rPr>
          <w:rFonts w:ascii="Times New Roman" w:hAnsi="Times New Roman"/>
          <w:sz w:val="21"/>
        </w:rPr>
        <w:t>经过</w:t>
      </w:r>
      <w:r>
        <w:rPr>
          <w:rFonts w:ascii="Times New Roman" w:hAnsi="Times New Roman"/>
        </w:rPr>
        <w:object>
          <v:shape alt="eqId3d97cdc586744d208b6f69c9813af977" coordsize="21600,21600" filled="f" id="_x0000_i1205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05" ProgID="Equation.DSMT4" ShapeID="_x0000_i1205" Type="Embed" r:id="rId316"/>
        </w:object>
      </w:r>
      <w:r>
        <w:rPr>
          <w:rFonts w:ascii="Times New Roman" w:hAnsi="Times New Roman"/>
          <w:sz w:val="21"/>
        </w:rPr>
        <w:t>上的点</w:t>
      </w:r>
      <w:r>
        <w:rPr>
          <w:rFonts w:ascii="Times New Roman" w:hAnsi="Times New Roman"/>
        </w:rPr>
        <w:object>
          <v:shape alt="eqId2a30f3a8b673cc28bd90c50cf1a35281" coordsize="21600,21600" filled="f" id="_x0000_i1206" o:ole="" o:preferrelative="t" stroked="f" style="width:10.55pt;height:11.4pt" type="#_x0000_t75">
            <v:stroke joinstyle="miter"/>
            <v:imagedata o:title="eqId2a30f3a8b673cc28bd90c50cf1a35281" r:id="rId96"/>
            <o:lock aspectratio="t" v:ext="edit"/>
            <w10:anchorlock/>
          </v:shape>
          <o:OLEObject DrawAspect="Content" ObjectID="_1468075906" ProgID="Equation.DSMT4" ShapeID="_x0000_i1206" Type="Embed" r:id="rId317"/>
        </w:object>
      </w:r>
      <w:r>
        <w:rPr>
          <w:rFonts w:ascii="Times New Roman" w:hAnsi="Times New Roman"/>
          <w:sz w:val="21"/>
        </w:rPr>
        <w:t>，直线</w:t>
      </w:r>
      <w:r>
        <w:rPr>
          <w:rFonts w:ascii="Times New Roman" w:hAnsi="Times New Roman"/>
        </w:rPr>
        <w:object>
          <v:shape alt="eqId07e37b122a7273e1251ea3860e74c896" coordsize="21600,21600" filled="f" id="_x0000_i1207" o:ole="" o:preferrelative="t" stroked="f" style="width:18.45pt;height:12.5pt" type="#_x0000_t75">
            <v:stroke joinstyle="miter"/>
            <v:imagedata o:title="eqId07e37b122a7273e1251ea3860e74c896" r:id="rId318"/>
            <o:lock aspectratio="t" v:ext="edit"/>
            <w10:anchorlock/>
          </v:shape>
          <o:OLEObject DrawAspect="Content" ObjectID="_1468075907" ProgID="Equation.DSMT4" ShapeID="_x0000_i1207" Type="Embed" r:id="rId319"/>
        </w:object>
      </w:r>
      <w:r>
        <w:rPr>
          <w:rFonts w:ascii="Times New Roman" w:hAnsi="Times New Roman"/>
          <w:sz w:val="21"/>
        </w:rPr>
        <w:t>交</w:t>
      </w:r>
      <w:r>
        <w:rPr>
          <w:rFonts w:ascii="Times New Roman" w:hAnsi="Times New Roman"/>
        </w:rPr>
        <w:object>
          <v:shape alt="eqId3d97cdc586744d208b6f69c9813af977" coordsize="21600,21600" filled="f" id="_x0000_i1208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08" ProgID="Equation.DSMT4" ShapeID="_x0000_i1208" Type="Embed" r:id="rId320"/>
        </w:objec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</w:rPr>
        <w:object>
          <v:shape alt="eqId8455657dde27aabe6adb7b188e031c11" coordsize="21600,21600" filled="f" id="_x0000_i1209" o:ole="" o:preferrelative="t" stroked="f" style="width:11.4pt;height:11.4pt" type="#_x0000_t75">
            <v:stroke joinstyle="miter"/>
            <v:imagedata o:title="eqId8455657dde27aabe6adb7b188e031c11" r:id="rId27"/>
            <o:lock aspectratio="t" v:ext="edit"/>
            <w10:anchorlock/>
          </v:shape>
          <o:OLEObject DrawAspect="Content" ObjectID="_1468075909" ProgID="Equation.DSMT4" ShapeID="_x0000_i1209" Type="Embed" r:id="rId321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d62e8aadaadebf1454fde21a390ebdea" coordsize="21600,21600" filled="f" id="_x0000_i1210" o:ole="" o:preferrelative="t" stroked="f" style="width:17.55pt;height:12.35pt" type="#_x0000_t75">
            <v:stroke joinstyle="miter"/>
            <v:imagedata o:title="eqIdd62e8aadaadebf1454fde21a390ebdea" r:id="rId322"/>
            <o:lock aspectratio="t" v:ext="edit"/>
            <w10:anchorlock/>
          </v:shape>
          <o:OLEObject DrawAspect="Content" ObjectID="_1468075910" ProgID="Equation.DSMT4" ShapeID="_x0000_i1210" Type="Embed" r:id="rId323"/>
        </w:object>
      </w:r>
      <w:r>
        <w:rPr>
          <w:rFonts w:ascii="Times New Roman" w:hAnsi="Times New Roman"/>
          <w:sz w:val="21"/>
        </w:rPr>
        <w:t>交</w:t>
      </w:r>
      <w:r>
        <w:rPr>
          <w:rFonts w:ascii="Times New Roman" w:hAnsi="Times New Roman"/>
        </w:rPr>
        <w:object>
          <v:shape alt="eqId3d97cdc586744d208b6f69c9813af977" coordsize="21600,21600" filled="f" id="_x0000_i121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11" ProgID="Equation.DSMT4" ShapeID="_x0000_i1211" Type="Embed" r:id="rId324"/>
        </w:objec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</w:rPr>
        <w:object>
          <v:shape alt="eqId895dc3dc3a6606ff487a4c4863e18509" coordsize="21600,21600" filled="f" id="_x0000_i1212" o:ole="" o:preferrelative="t" stroked="f" style="width:11.4pt;height:12.25pt" type="#_x0000_t75">
            <v:stroke joinstyle="miter"/>
            <v:imagedata o:title="eqId895dc3dc3a6606ff487a4c4863e18509" r:id="rId325"/>
            <o:lock aspectratio="t" v:ext="edit"/>
            <w10:anchorlock/>
          </v:shape>
          <o:OLEObject DrawAspect="Content" ObjectID="_1468075912" ProgID="Equation.DSMT4" ShapeID="_x0000_i1212" Type="Embed" r:id="rId326"/>
        </w:object>
      </w:r>
      <w:r>
        <w:rPr>
          <w:rFonts w:ascii="Times New Roman" w:hAnsi="Times New Roman"/>
          <w:sz w:val="21"/>
        </w:rPr>
        <w:t>，连接</w:t>
      </w:r>
      <w:r>
        <w:rPr>
          <w:rFonts w:ascii="Times New Roman" w:hAnsi="Times New Roman"/>
        </w:rPr>
        <w:object>
          <v:shape alt="eqId1a6c6e7c025362c46a64a8956761f08e" coordsize="21600,21600" filled="f" id="_x0000_i1213" o:ole="" o:preferrelative="t" stroked="f" style="width:18.45pt;height:11.2pt" type="#_x0000_t75">
            <v:stroke joinstyle="miter"/>
            <v:imagedata o:title="eqId1a6c6e7c025362c46a64a8956761f08e" r:id="rId327"/>
            <o:lock aspectratio="t" v:ext="edit"/>
            <w10:anchorlock/>
          </v:shape>
          <o:OLEObject DrawAspect="Content" ObjectID="_1468075913" ProgID="Equation.DSMT4" ShapeID="_x0000_i1213" Type="Embed" r:id="rId328"/>
        </w:object>
      </w:r>
      <w:r>
        <w:rPr>
          <w:rFonts w:ascii="Times New Roman" w:hAnsi="Times New Roman"/>
          <w:sz w:val="21"/>
        </w:rPr>
        <w:t>交</w:t>
      </w:r>
      <w:r>
        <w:rPr>
          <w:rFonts w:ascii="Times New Roman" w:hAnsi="Times New Roman"/>
        </w:rPr>
        <w:object>
          <v:shape alt="eqIdd62e8aadaadebf1454fde21a390ebdea" coordsize="21600,21600" filled="f" id="_x0000_i1214" o:ole="" o:preferrelative="t" stroked="f" style="width:17.55pt;height:12.35pt" type="#_x0000_t75">
            <v:stroke joinstyle="miter"/>
            <v:imagedata o:title="eqIdd62e8aadaadebf1454fde21a390ebdea" r:id="rId322"/>
            <o:lock aspectratio="t" v:ext="edit"/>
            <w10:anchorlock/>
          </v:shape>
          <o:OLEObject DrawAspect="Content" ObjectID="_1468075914" ProgID="Equation.DSMT4" ShapeID="_x0000_i1214" Type="Embed" r:id="rId329"/>
        </w:object>
      </w:r>
      <w:r>
        <w:rPr>
          <w:rFonts w:ascii="Times New Roman" w:hAnsi="Times New Roman"/>
          <w:sz w:val="21"/>
        </w:rPr>
        <w:t>于点</w:t>
      </w:r>
      <w:r>
        <w:rPr>
          <w:rFonts w:ascii="Times New Roman" w:hAnsi="Times New Roman"/>
        </w:rPr>
        <w:object>
          <v:shape alt="eqIda0ed1ec316bc54c37c4286c208f55667" coordsize="21600,21600" filled="f" id="_x0000_i1215" o:ole="" o:preferrelative="t" stroked="f" style="width:11.4pt;height:11.4pt" type="#_x0000_t75">
            <v:stroke joinstyle="miter"/>
            <v:imagedata o:title="eqIda0ed1ec316bc54c37c4286c208f55667" r:id="rId167"/>
            <o:lock aspectratio="t" v:ext="edit"/>
            <w10:anchorlock/>
          </v:shape>
          <o:OLEObject DrawAspect="Content" ObjectID="_1468075915" ProgID="Equation.DSMT4" ShapeID="_x0000_i1215" Type="Embed" r:id="rId330"/>
        </w:object>
      </w:r>
      <w:r>
        <w:rPr>
          <w:rFonts w:ascii="Times New Roman" w:hAnsi="Times New Roman"/>
          <w:sz w:val="21"/>
        </w:rPr>
        <w:t>，连接</w:t>
      </w:r>
      <w:r>
        <w:rPr>
          <w:rFonts w:ascii="Times New Roman" w:hAnsi="Times New Roman"/>
        </w:rPr>
        <w:object>
          <v:shape alt="eqIdfc8b62dc033d86ee9e561b8903796701" coordsize="21600,21600" filled="f" id="_x0000_i1216" o:ole="" o:preferrelative="t" stroked="f" style="width:18.45pt;height:12.5pt" type="#_x0000_t75">
            <v:stroke joinstyle="miter"/>
            <v:imagedata o:title="eqIdfc8b62dc033d86ee9e561b8903796701" r:id="rId331"/>
            <o:lock aspectratio="t" v:ext="edit"/>
            <w10:anchorlock/>
          </v:shape>
          <o:OLEObject DrawAspect="Content" ObjectID="_1468075916" ProgID="Equation.DSMT4" ShapeID="_x0000_i1216" Type="Embed" r:id="rId332"/>
        </w:object>
      </w:r>
      <w:r>
        <w:rPr>
          <w:rFonts w:ascii="Times New Roman" w:hAnsi="Times New Roman"/>
          <w:sz w:val="21"/>
        </w:rPr>
        <w:t>，若点</w:t>
      </w:r>
      <w:r>
        <w:rPr>
          <w:rFonts w:ascii="Times New Roman" w:hAnsi="Times New Roman"/>
        </w:rPr>
        <w:object>
          <v:shape alt="eqId895dc3dc3a6606ff487a4c4863e18509" coordsize="21600,21600" filled="f" id="_x0000_i1217" o:ole="" o:preferrelative="t" stroked="f" style="width:11.4pt;height:12.25pt" type="#_x0000_t75">
            <v:stroke joinstyle="miter"/>
            <v:imagedata o:title="eqId895dc3dc3a6606ff487a4c4863e18509" r:id="rId325"/>
            <o:lock aspectratio="t" v:ext="edit"/>
            <w10:anchorlock/>
          </v:shape>
          <o:OLEObject DrawAspect="Content" ObjectID="_1468075917" ProgID="Equation.DSMT4" ShapeID="_x0000_i1217" Type="Embed" r:id="rId333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d0c44512cb86bcf48c6d21357f45b533" coordsize="21600,21600" filled="f" id="_x0000_i1218" o:ole="" o:preferrelative="t" stroked="f" style="width:18.45pt;height:15.15pt" type="#_x0000_t75">
            <v:stroke joinstyle="miter"/>
            <v:imagedata o:title="eqIdd0c44512cb86bcf48c6d21357f45b533" r:id="rId334"/>
            <o:lock aspectratio="t" v:ext="edit"/>
            <w10:anchorlock/>
          </v:shape>
          <o:OLEObject DrawAspect="Content" ObjectID="_1468075918" ProgID="Equation.DSMT4" ShapeID="_x0000_i1218" Type="Embed" r:id="rId335"/>
        </w:object>
      </w:r>
      <w:r>
        <w:rPr>
          <w:rFonts w:ascii="Times New Roman" w:hAnsi="Times New Roman"/>
          <w:sz w:val="21"/>
        </w:rPr>
        <w:t>的中点，</w:t>
      </w:r>
      <w:r>
        <w:rPr>
          <w:rFonts w:ascii="Times New Roman" w:hAnsi="Times New Roman"/>
        </w:rPr>
        <w:object>
          <v:shape alt="eqId60e6a963c284b870759c2078b52f4778" coordsize="21600,21600" filled="f" id="_x0000_i1219" o:ole="" o:preferrelative="t" stroked="f" style="width:73pt;height:12.5pt" type="#_x0000_t75">
            <v:stroke joinstyle="miter"/>
            <v:imagedata o:title="eqId60e6a963c284b870759c2078b52f4778" r:id="rId336"/>
            <o:lock aspectratio="t" v:ext="edit"/>
            <w10:anchorlock/>
          </v:shape>
          <o:OLEObject DrawAspect="Content" ObjectID="_1468075919" ProgID="Equation.DSMT4" ShapeID="_x0000_i1219" Type="Embed" r:id="rId337"/>
        </w:object>
      </w:r>
      <w:r>
        <w:rPr>
          <w:rFonts w:ascii="Times New Roman" w:hAnsi="Times New Roman"/>
          <w:sz w:val="21"/>
        </w:rPr>
        <w:t>．</w:t>
      </w:r>
    </w:p>
    <w:p w14:paraId="28BA0B2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47825" cy="1000125"/>
            <wp:effectExtent b="3175" l="0" r="3175" t="0"/>
            <wp:docPr descr="@@@ca7d6116-513c-436e-87d5-5ccc4b36c092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a7d6116-513c-436e-87d5-5ccc4b36c092" id="100035" name="图片 100035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BA72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(1)求证：</w:t>
      </w:r>
      <w:r>
        <w:rPr>
          <w:rFonts w:ascii="Times New Roman" w:hAnsi="Times New Roman"/>
        </w:rPr>
        <w:object>
          <v:shape alt="eqIdb79dd200766db27fb90d6bd1992cf658" coordsize="21600,21600" filled="f" id="_x0000_i1220" o:ole="" o:preferrelative="t" stroked="f" style="width:17.55pt;height:11.05pt" type="#_x0000_t75">
            <v:stroke joinstyle="miter"/>
            <v:imagedata o:title="eqIdb79dd200766db27fb90d6bd1992cf658" r:id="rId314"/>
            <o:lock aspectratio="t" v:ext="edit"/>
            <w10:anchorlock/>
          </v:shape>
          <o:OLEObject DrawAspect="Content" ObjectID="_1468075920" ProgID="Equation.DSMT4" ShapeID="_x0000_i1220" Type="Embed" r:id="rId339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22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21" ProgID="Equation.DSMT4" ShapeID="_x0000_i1221" Type="Embed" r:id="rId340"/>
        </w:object>
      </w:r>
      <w:r>
        <w:rPr>
          <w:rFonts w:ascii="Times New Roman" w:hAnsi="Times New Roman"/>
          <w:sz w:val="21"/>
        </w:rPr>
        <w:t>的切线；</w:t>
      </w:r>
    </w:p>
    <w:p w14:paraId="034B178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</w:t>
      </w:r>
      <w:r>
        <w:rPr>
          <w:rFonts w:ascii="Times New Roman" w:hAnsi="Times New Roman"/>
        </w:rPr>
        <w:object>
          <v:shape alt="eqIdbab0b886e16cad5818ad45fd35cec849" coordsize="21600,21600" filled="f" id="_x0000_i1222" o:ole="" o:preferrelative="t" stroked="f" style="width:76.55pt;height:13.2pt" type="#_x0000_t75">
            <v:stroke joinstyle="miter"/>
            <v:imagedata o:title="eqIdbab0b886e16cad5818ad45fd35cec849" r:id="rId341"/>
            <o:lock aspectratio="t" v:ext="edit"/>
            <w10:anchorlock/>
          </v:shape>
          <o:OLEObject DrawAspect="Content" ObjectID="_1468075922" ProgID="Equation.DSMT4" ShapeID="_x0000_i1222" Type="Embed" r:id="rId342"/>
        </w:object>
      </w:r>
      <w:r>
        <w:rPr>
          <w:rFonts w:ascii="Times New Roman" w:hAnsi="Times New Roman"/>
          <w:sz w:val="21"/>
        </w:rPr>
        <w:t>，求图中阴影部分面积．</w:t>
      </w:r>
    </w:p>
    <w:p w14:paraId="30C83A2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23．如图，</w:t>
      </w:r>
      <w:r>
        <w:rPr>
          <w:rFonts w:ascii="Times New Roman" w:hAnsi="Times New Roman"/>
        </w:rPr>
        <w:object>
          <v:shape alt="eqId3d97cdc586744d208b6f69c9813af977" coordsize="21600,21600" filled="f" id="_x0000_i1223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23" ProgID="Equation.DSMT4" ShapeID="_x0000_i1223" Type="Embed" r:id="rId343"/>
        </w:object>
      </w:r>
      <w:r>
        <w:rPr>
          <w:rFonts w:ascii="Times New Roman" w:hAnsi="Times New Roman"/>
          <w:sz w:val="21"/>
        </w:rPr>
        <w:t>是四边形的外接圆，直径为10，过点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作</w:t>
      </w:r>
      <w:r>
        <w:rPr>
          <w:rFonts w:ascii="Times New Roman" w:hAnsi="Times New Roman"/>
        </w:rPr>
        <w:object>
          <v:shape alt="eqId824938c27f63ba9b36eaea6cdd389e6f" coordsize="21600,21600" filled="f" id="_x0000_i1224" o:ole="" o:preferrelative="t" stroked="f" style="width:43.9pt;height:11.15pt" type="#_x0000_t75">
            <v:stroke joinstyle="miter"/>
            <v:imagedata o:title="eqId824938c27f63ba9b36eaea6cdd389e6f" r:id="rId344"/>
            <o:lock aspectratio="t" v:ext="edit"/>
            <w10:anchorlock/>
          </v:shape>
          <o:OLEObject DrawAspect="Content" ObjectID="_1468075924" ProgID="Equation.DSMT4" ShapeID="_x0000_i1224" Type="Embed" r:id="rId345"/>
        </w:object>
      </w:r>
      <w:r>
        <w:rPr>
          <w:rFonts w:ascii="Times New Roman" w:hAnsi="Times New Roman"/>
          <w:sz w:val="21"/>
        </w:rPr>
        <w:t>，交</w:t>
      </w:r>
      <w:r>
        <w:rPr>
          <w:rFonts w:ascii="Times New Roman" w:hAnsi="Times New Roman"/>
        </w:rPr>
        <w:object>
          <v:shape alt="eqId7dea2ae9d515f9ab351ad72306b776ee" coordsize="21600,21600" filled="f" id="_x0000_i1225" o:ole="" o:preferrelative="t" stroked="f" style="width:16.7pt;height:11.6pt" type="#_x0000_t75">
            <v:stroke joinstyle="miter"/>
            <v:imagedata o:title="eqId7dea2ae9d515f9ab351ad72306b776ee" r:id="rId300"/>
            <o:lock aspectratio="t" v:ext="edit"/>
            <w10:anchorlock/>
          </v:shape>
          <o:OLEObject DrawAspect="Content" ObjectID="_1468075925" ProgID="Equation.DSMT4" ShapeID="_x0000_i1225" Type="Embed" r:id="rId346"/>
        </w:object>
      </w:r>
      <w:r>
        <w:rPr>
          <w:rFonts w:ascii="Times New Roman" w:hAnsi="Times New Roman"/>
          <w:sz w:val="21"/>
        </w:rPr>
        <w:t>的延长线于点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3902478df1a55bc99703210bccab910" coordsize="21600,21600" filled="f" id="_x0000_i1226" o:ole="" o:preferrelative="t" stroked="f" style="width:18.45pt;height:11.4pt" type="#_x0000_t75">
            <v:stroke joinstyle="miter"/>
            <v:imagedata o:title="eqId03902478df1a55bc99703210bccab910" r:id="rId309"/>
            <o:lock aspectratio="t" v:ext="edit"/>
            <w10:anchorlock/>
          </v:shape>
          <o:OLEObject DrawAspect="Content" ObjectID="_1468075926" ProgID="Equation.DSMT4" ShapeID="_x0000_i1226" Type="Embed" r:id="rId347"/>
        </w:object>
      </w:r>
      <w:r>
        <w:rPr>
          <w:rFonts w:ascii="Times New Roman" w:hAnsi="Times New Roman"/>
          <w:sz w:val="21"/>
        </w:rPr>
        <w:t>平分</w:t>
      </w:r>
      <w:r>
        <w:rPr>
          <w:rFonts w:ascii="Times New Roman" w:hAnsi="Times New Roman"/>
        </w:rPr>
        <w:object>
          <v:shape alt="eqIdc32986401a4d24904d5e446fa9210ac6" coordsize="21600,21600" filled="f" id="_x0000_i1227" o:ole="" o:preferrelative="t" stroked="f" style="width:31.65pt;height:12.5pt" type="#_x0000_t75">
            <v:stroke joinstyle="miter"/>
            <v:imagedata o:title="eqIdc32986401a4d24904d5e446fa9210ac6" r:id="rId348"/>
            <o:lock aspectratio="t" v:ext="edit"/>
            <w10:anchorlock/>
          </v:shape>
          <o:OLEObject DrawAspect="Content" ObjectID="_1468075927" ProgID="Equation.DSMT4" ShapeID="_x0000_i1227" Type="Embed" r:id="rId349"/>
        </w:object>
      </w:r>
      <w:r>
        <w:rPr>
          <w:rFonts w:ascii="Times New Roman" w:hAnsi="Times New Roman"/>
          <w:sz w:val="21"/>
        </w:rPr>
        <w:t>．</w:t>
      </w:r>
    </w:p>
    <w:p w14:paraId="40DFC54F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71725" cy="1447800"/>
            <wp:effectExtent b="0" l="0" r="3175" t="0"/>
            <wp:docPr descr="@@@d47dfc8c-40d4-4027-accd-a3af2d053be1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47dfc8c-40d4-4027-accd-a3af2d053be1" id="100037" name="图片 100037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E10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(1)如图1，若</w:t>
      </w:r>
      <w:r>
        <w:rPr>
          <w:rFonts w:ascii="Times New Roman" w:hAnsi="Times New Roman"/>
        </w:rPr>
        <w:object>
          <v:shape alt="eqId60ef95894ceebaf236170e8832dcf7e3" coordsize="21600,21600" filled="f" id="_x0000_i1228" o:ole="" o:preferrelative="t" stroked="f" style="width:18.45pt;height:12.25pt" type="#_x0000_t75">
            <v:stroke joinstyle="miter"/>
            <v:imagedata o:title="eqId60ef95894ceebaf236170e8832dcf7e3" r:id="rId156"/>
            <o:lock aspectratio="t" v:ext="edit"/>
            <w10:anchorlock/>
          </v:shape>
          <o:OLEObject DrawAspect="Content" ObjectID="_1468075928" ProgID="Equation.DSMT4" ShapeID="_x0000_i1228" Type="Embed" r:id="rId351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22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29" ProgID="Equation.DSMT4" ShapeID="_x0000_i1229" Type="Embed" r:id="rId352"/>
        </w:object>
      </w:r>
      <w:r>
        <w:rPr>
          <w:rFonts w:ascii="Times New Roman" w:hAnsi="Times New Roman"/>
          <w:sz w:val="21"/>
        </w:rPr>
        <w:t>的直径，求证：</w:t>
      </w:r>
      <w:r>
        <w:rPr>
          <w:rFonts w:ascii="Times New Roman" w:hAnsi="Times New Roman"/>
        </w:rPr>
        <w:object>
          <v:shape alt="eqIde0629ce42392a7fe9be21d25c39c3e64" coordsize="21600,21600" filled="f" id="_x0000_i1230" o:ole="" o:preferrelative="t" stroked="f" style="width:17.55pt;height:11.1pt" type="#_x0000_t75">
            <v:stroke joinstyle="miter"/>
            <v:imagedata o:title="eqIde0629ce42392a7fe9be21d25c39c3e64" r:id="rId353"/>
            <o:lock aspectratio="t" v:ext="edit"/>
            <w10:anchorlock/>
          </v:shape>
          <o:OLEObject DrawAspect="Content" ObjectID="_1468075930" ProgID="Equation.DSMT4" ShapeID="_x0000_i1230" Type="Embed" r:id="rId354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3d97cdc586744d208b6f69c9813af977" coordsize="21600,21600" filled="f" id="_x0000_i123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31" ProgID="Equation.DSMT4" ShapeID="_x0000_i1231" Type="Embed" r:id="rId355"/>
        </w:object>
      </w:r>
      <w:r>
        <w:rPr>
          <w:rFonts w:ascii="Times New Roman" w:hAnsi="Times New Roman"/>
          <w:sz w:val="21"/>
        </w:rPr>
        <w:t>相切；</w:t>
      </w:r>
    </w:p>
    <w:p w14:paraId="15FC94FA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(2)若</w:t>
      </w:r>
      <w:r>
        <w:rPr>
          <w:rFonts w:ascii="Times New Roman" w:hAnsi="Times New Roman"/>
        </w:rPr>
        <w:object>
          <v:shape alt="eqId60ef95894ceebaf236170e8832dcf7e3" coordsize="21600,21600" filled="f" id="_x0000_i1232" o:ole="" o:preferrelative="t" stroked="f" style="width:18.45pt;height:12.25pt" type="#_x0000_t75">
            <v:stroke joinstyle="miter"/>
            <v:imagedata o:title="eqId60ef95894ceebaf236170e8832dcf7e3" r:id="rId156"/>
            <o:lock aspectratio="t" v:ext="edit"/>
            <w10:anchorlock/>
          </v:shape>
          <o:OLEObject DrawAspect="Content" ObjectID="_1468075932" ProgID="Equation.DSMT4" ShapeID="_x0000_i1232" Type="Embed" r:id="rId356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233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33" ProgID="Equation.DSMT4" ShapeID="_x0000_i1233" Type="Embed" r:id="rId357"/>
        </w:object>
      </w:r>
      <w:r>
        <w:rPr>
          <w:rFonts w:ascii="Times New Roman" w:hAnsi="Times New Roman"/>
          <w:sz w:val="21"/>
        </w:rPr>
        <w:t>的直径，</w:t>
      </w:r>
      <w:r>
        <w:rPr>
          <w:rFonts w:ascii="Times New Roman" w:hAnsi="Times New Roman"/>
        </w:rPr>
        <w:object>
          <v:shape alt="eqIdfefc57e0f240bfbf4664126d3abdb8c7" coordsize="21600,21600" filled="f" id="_x0000_i1234" o:ole="" o:preferrelative="t" stroked="f" style="width:42.2pt;height:15.8pt" type="#_x0000_t75">
            <v:stroke joinstyle="miter"/>
            <v:imagedata o:title="eqIdfefc57e0f240bfbf4664126d3abdb8c7" r:id="rId358"/>
            <o:lock aspectratio="t" v:ext="edit"/>
            <w10:anchorlock/>
          </v:shape>
          <o:OLEObject DrawAspect="Content" ObjectID="_1468075934" ProgID="Equation.DSMT4" ShapeID="_x0000_i1234" Type="Embed" r:id="rId359"/>
        </w:object>
      </w:r>
      <w:r>
        <w:rPr>
          <w:rFonts w:ascii="Times New Roman" w:hAnsi="Times New Roman"/>
          <w:sz w:val="21"/>
        </w:rPr>
        <w:t xml:space="preserve"> ，求</w:t>
      </w:r>
      <w:r>
        <w:rPr>
          <w:rFonts w:ascii="Times New Roman" w:hAnsi="Times New Roman"/>
        </w:rPr>
        <w:object>
          <v:shape alt="eqId79b8a8bede44a7720564504891f7982e" coordsize="21600,21600" filled="f" id="_x0000_i1235" o:ole="" o:preferrelative="t" stroked="f" style="width:32.3pt;height:12pt" type="#_x0000_t75">
            <v:stroke joinstyle="miter"/>
            <v:imagedata o:title="eqId79b8a8bede44a7720564504891f7982e" r:id="rId360"/>
            <o:lock aspectratio="t" v:ext="edit"/>
            <w10:anchorlock/>
          </v:shape>
          <o:OLEObject DrawAspect="Content" ObjectID="_1468075935" ProgID="Equation.DSMT4" ShapeID="_x0000_i1235" Type="Embed" r:id="rId361"/>
        </w:object>
      </w:r>
      <w:r>
        <w:rPr>
          <w:rFonts w:ascii="Times New Roman" w:hAnsi="Times New Roman"/>
          <w:sz w:val="21"/>
        </w:rPr>
        <w:t>的度数．</w:t>
      </w:r>
    </w:p>
    <w:p w14:paraId="6AFF5C83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(3)如图2，若</w:t>
      </w:r>
      <w:r>
        <w:rPr>
          <w:rFonts w:ascii="Times New Roman" w:hAnsi="Times New Roman"/>
        </w:rPr>
        <w:object>
          <v:shape alt="eqId5a16dc02090b6e9263555061f14fbc8c" coordsize="21600,21600" filled="f" id="_x0000_i1236" o:ole="" o:preferrelative="t" stroked="f" style="width:43.05pt;height:12.25pt" type="#_x0000_t75">
            <v:stroke joinstyle="miter"/>
            <v:imagedata o:title="eqId5a16dc02090b6e9263555061f14fbc8c" r:id="rId362"/>
            <o:lock aspectratio="t" v:ext="edit"/>
            <w10:anchorlock/>
          </v:shape>
          <o:OLEObject DrawAspect="Content" ObjectID="_1468075936" ProgID="Equation.DSMT4" ShapeID="_x0000_i1236" Type="Embed" r:id="rId363"/>
        </w:object>
      </w:r>
      <w:r>
        <w:rPr>
          <w:rFonts w:ascii="Times New Roman" w:hAnsi="Times New Roman"/>
          <w:sz w:val="21"/>
        </w:rPr>
        <w:t>，求</w:t>
      </w:r>
      <w:r>
        <w:rPr>
          <w:rFonts w:ascii="Times New Roman" w:hAnsi="Times New Roman"/>
        </w:rPr>
        <w:object>
          <v:shape alt="eqIdc760db19b0826e4542f132adeabae414" coordsize="21600,21600" filled="f" id="_x0000_i1237" o:ole="" o:preferrelative="t" stroked="f" style="width:37.8pt;height:10.55pt" type="#_x0000_t75">
            <v:stroke joinstyle="miter"/>
            <v:imagedata o:title="eqIdc760db19b0826e4542f132adeabae414" r:id="rId364"/>
            <o:lock aspectratio="t" v:ext="edit"/>
            <w10:anchorlock/>
          </v:shape>
          <o:OLEObject DrawAspect="Content" ObjectID="_1468075937" ProgID="Equation.DSMT4" ShapeID="_x0000_i1237" Type="Embed" r:id="rId365"/>
        </w:object>
      </w:r>
      <w:r>
        <w:rPr>
          <w:rFonts w:ascii="Times New Roman" w:hAnsi="Times New Roman"/>
          <w:sz w:val="21"/>
        </w:rPr>
        <w:t>的最大值．</w:t>
      </w:r>
    </w:p>
    <w:p w14:paraId="775F51E9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24．数学小组在学完“圆内接四边形的对角互补”这个结论后进行了如下的探究活动：</w:t>
      </w:r>
    </w:p>
    <w:p w14:paraId="0706A624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905250" cy="1304925"/>
            <wp:effectExtent b="3175" l="0" r="6350" t="0"/>
            <wp:docPr descr="@@@5b203cc4-c0b5-4d45-a8eb-7f2d48e71f2b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b203cc4-c0b5-4d45-a8eb-7f2d48e71f2b" id="100039" name="图片 100039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3AC0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(1)如图1，点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238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38" ProgID="Equation.DSMT4" ShapeID="_x0000_i1238" Type="Embed" r:id="rId367"/>
        </w:object>
      </w:r>
      <w:r>
        <w:rPr>
          <w:rFonts w:ascii="Times New Roman" w:hAnsi="Times New Roman"/>
          <w:sz w:val="21"/>
        </w:rPr>
        <w:t>上，点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239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39" ProgID="Equation.DSMT4" ShapeID="_x0000_i1239" Type="Embed" r:id="rId368"/>
        </w:object>
      </w:r>
      <w:r>
        <w:rPr>
          <w:rFonts w:ascii="Times New Roman" w:hAnsi="Times New Roman"/>
          <w:sz w:val="21"/>
        </w:rPr>
        <w:t>外，线段</w:t>
      </w:r>
      <w:r>
        <w:rPr>
          <w:rFonts w:ascii="Times New Roman" w:hAnsi="Times New Roman"/>
        </w:rPr>
        <w:object>
          <v:shape alt="eqId4a887678ca42faa3d289e2b6460790b5" coordsize="21600,21600" filled="f" id="_x0000_i1240" o:ole="" o:preferrelative="t" stroked="f" style="width:43.1pt;height:12.6pt" type="#_x0000_t75">
            <v:stroke joinstyle="miter"/>
            <v:imagedata o:title="eqId4a887678ca42faa3d289e2b6460790b5" r:id="rId369"/>
            <o:lock aspectratio="t" v:ext="edit"/>
            <w10:anchorlock/>
          </v:shape>
          <o:OLEObject DrawAspect="Content" ObjectID="_1468075940" ProgID="Equation.DSMT4" ShapeID="_x0000_i1240" Type="Embed" r:id="rId370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3d97cdc586744d208b6f69c9813af977" coordsize="21600,21600" filled="f" id="_x0000_i1241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41" ProgID="Equation.DSMT4" ShapeID="_x0000_i1241" Type="Embed" r:id="rId371"/>
        </w:object>
      </w:r>
      <w:r>
        <w:rPr>
          <w:rFonts w:ascii="Times New Roman" w:hAnsi="Times New Roman"/>
          <w:sz w:val="21"/>
        </w:rPr>
        <w:t>交于点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rFonts w:ascii="Times New Roman" w:hAnsi="Times New Roman"/>
          <w:sz w:val="21"/>
        </w:rPr>
        <w:t>，试猜想</w:t>
      </w:r>
      <w:r>
        <w:rPr>
          <w:rFonts w:ascii="Times New Roman" w:hAnsi="Times New Roman"/>
        </w:rPr>
        <w:object>
          <v:shape alt="eqId5b7ee045dd981bfb7feb023d54230754" coordsize="21600,21600" filled="f" id="_x0000_i1242" o:ole="" o:preferrelative="t" stroked="f" style="width:43.1pt;height:11.35pt" type="#_x0000_t75">
            <v:stroke joinstyle="miter"/>
            <v:imagedata o:title="eqId5b7ee045dd981bfb7feb023d54230754" r:id="rId372"/>
            <o:lock aspectratio="t" v:ext="edit"/>
            <w10:anchorlock/>
          </v:shape>
          <o:OLEObject DrawAspect="Content" ObjectID="_1468075942" ProgID="Equation.DSMT4" ShapeID="_x0000_i1242" Type="Embed" r:id="rId373"/>
        </w:object>
      </w:r>
      <w:r>
        <w:rPr>
          <w:rFonts w:ascii="Times New Roman" w:hAnsi="Times New Roman"/>
          <w:sz w:val="21"/>
        </w:rPr>
        <w:t>_____</w:t>
      </w:r>
      <w:r>
        <w:rPr>
          <w:rFonts w:ascii="Times New Roman" w:hAnsi="Times New Roman"/>
        </w:rPr>
        <w:object>
          <v:shape alt="eqIdbfe639eab78eafd2d40ea70aa5d3f21d" coordsize="21600,21600" filled="f" id="_x0000_i1243" o:ole="" o:preferrelative="t" stroked="f" style="width:21.95pt;height:12.25pt" type="#_x0000_t75">
            <v:stroke joinstyle="miter"/>
            <v:imagedata o:title="eqIdbfe639eab78eafd2d40ea70aa5d3f21d" r:id="rId374"/>
            <o:lock aspectratio="t" v:ext="edit"/>
            <w10:anchorlock/>
          </v:shape>
          <o:OLEObject DrawAspect="Content" ObjectID="_1468075943" ProgID="Equation.DSMT4" ShapeID="_x0000_i1243" Type="Embed" r:id="rId375"/>
        </w:object>
      </w:r>
      <w:r>
        <w:rPr>
          <w:rFonts w:ascii="Times New Roman" w:hAnsi="Times New Roman"/>
          <w:sz w:val="21"/>
        </w:rPr>
        <w:t>（请填“&gt;”、“&lt;”或“=”），并证明你的猜想；</w:t>
      </w:r>
    </w:p>
    <w:p w14:paraId="3F71DBD8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(2)如图2，点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244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44" ProgID="Equation.DSMT4" ShapeID="_x0000_i1244" Type="Embed" r:id="rId376"/>
        </w:object>
      </w:r>
      <w:r>
        <w:rPr>
          <w:rFonts w:ascii="Times New Roman" w:hAnsi="Times New Roman"/>
          <w:sz w:val="21"/>
        </w:rPr>
        <w:t>上，点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在</w:t>
      </w:r>
      <w:r>
        <w:rPr>
          <w:rFonts w:ascii="Times New Roman" w:hAnsi="Times New Roman"/>
        </w:rPr>
        <w:object>
          <v:shape alt="eqId3d97cdc586744d208b6f69c9813af977" coordsize="21600,21600" filled="f" id="_x0000_i1245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45" ProgID="Equation.DSMT4" ShapeID="_x0000_i1245" Type="Embed" r:id="rId377"/>
        </w:object>
      </w:r>
      <w:r>
        <w:rPr>
          <w:rFonts w:ascii="Times New Roman" w:hAnsi="Times New Roman"/>
          <w:sz w:val="21"/>
        </w:rPr>
        <w:t>内，此时（1）中猜想的结论还成立吗？若成立，请予以证明；若不成立，请写出你的结论并予以证明；</w:t>
      </w:r>
    </w:p>
    <w:p w14:paraId="2FF80F81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(3)如图3，四边形</w:t>
      </w:r>
      <w:r>
        <w:rPr>
          <w:rFonts w:ascii="Times New Roman" w:hAnsi="Times New Roman"/>
        </w:rPr>
        <w:object>
          <v:shape alt="eqId411b38a18046fea8e9fab1f9f9b80a5f" coordsize="21600,21600" filled="f" id="_x0000_i1246" o:ole="" o:preferrelative="t" stroked="f" style="width:31.65pt;height:12.25pt" type="#_x0000_t75">
            <v:stroke joinstyle="miter"/>
            <v:imagedata o:title="eqId411b38a18046fea8e9fab1f9f9b80a5f" r:id="rId188"/>
            <o:lock aspectratio="t" v:ext="edit"/>
            <w10:anchorlock/>
          </v:shape>
          <o:OLEObject DrawAspect="Content" ObjectID="_1468075946" ProgID="Equation.DSMT4" ShapeID="_x0000_i1246" Type="Embed" r:id="rId378"/>
        </w:object>
      </w:r>
      <w:r>
        <w:rPr>
          <w:rFonts w:ascii="Times New Roman" w:hAnsi="Times New Roman"/>
          <w:sz w:val="21"/>
        </w:rPr>
        <w:t>是</w:t>
      </w:r>
      <w:r>
        <w:rPr>
          <w:rFonts w:ascii="Times New Roman" w:hAnsi="Times New Roman"/>
        </w:rPr>
        <w:object>
          <v:shape alt="eqId3d97cdc586744d208b6f69c9813af977" coordsize="21600,21600" filled="f" id="_x0000_i1247" o:ole="" o:preferrelative="t" stroked="f" style="width:19.35pt;height:13.2pt" type="#_x0000_t75">
            <v:stroke joinstyle="miter"/>
            <v:imagedata o:title="eqId3d97cdc586744d208b6f69c9813af977" r:id="rId9"/>
            <o:lock aspectratio="t" v:ext="edit"/>
            <w10:anchorlock/>
          </v:shape>
          <o:OLEObject DrawAspect="Content" ObjectID="_1468075947" ProgID="Equation.DSMT4" ShapeID="_x0000_i1247" Type="Embed" r:id="rId379"/>
        </w:object>
      </w:r>
      <w:r>
        <w:rPr>
          <w:rFonts w:ascii="Times New Roman" w:hAnsi="Times New Roman"/>
          <w:sz w:val="21"/>
        </w:rPr>
        <w:t>的内接四边形，</w:t>
      </w:r>
      <w:r>
        <w:rPr>
          <w:rFonts w:ascii="Times New Roman" w:hAnsi="Times New Roman"/>
        </w:rPr>
        <w:object>
          <v:shape alt="eqId60d9142db4dd2ef151bf3d4a63afb61e" coordsize="21600,21600" filled="f" id="_x0000_i1248" o:ole="" o:preferrelative="t" stroked="f" style="width:42.2pt;height:12.1pt" type="#_x0000_t75">
            <v:stroke joinstyle="miter"/>
            <v:imagedata o:title="eqId60d9142db4dd2ef151bf3d4a63afb61e" r:id="rId380"/>
            <o:lock aspectratio="t" v:ext="edit"/>
            <w10:anchorlock/>
          </v:shape>
          <o:OLEObject DrawAspect="Content" ObjectID="_1468075948" ProgID="Equation.DSMT4" ShapeID="_x0000_i1248" Type="Embed" r:id="rId381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c5b0382c28547d3834ca71f3f0677695" coordsize="21600,21600" filled="f" id="_x0000_i1249" o:ole="" o:preferrelative="t" stroked="f" style="width:61.55pt;height:12.45pt" type="#_x0000_t75">
            <v:stroke joinstyle="miter"/>
            <v:imagedata o:title="eqIdc5b0382c28547d3834ca71f3f0677695" r:id="rId382"/>
            <o:lock aspectratio="t" v:ext="edit"/>
            <w10:anchorlock/>
          </v:shape>
          <o:OLEObject DrawAspect="Content" ObjectID="_1468075949" ProgID="Equation.DSMT4" ShapeID="_x0000_i1249" Type="Embed" r:id="rId383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fcd0ced286a0fbc7e4862f8147264277" coordsize="21600,21600" filled="f" id="_x0000_i1250" o:ole="" o:preferrelative="t" stroked="f" style="width:29.9pt;height:10.75pt" type="#_x0000_t75">
            <v:stroke joinstyle="miter"/>
            <v:imagedata o:title="eqIdfcd0ced286a0fbc7e4862f8147264277" r:id="rId100"/>
            <o:lock aspectratio="t" v:ext="edit"/>
            <w10:anchorlock/>
          </v:shape>
          <o:OLEObject DrawAspect="Content" ObjectID="_1468075950" ProgID="Equation.DSMT4" ShapeID="_x0000_i1250" Type="Embed" r:id="rId384"/>
        </w:object>
      </w:r>
      <w:r>
        <w:rPr>
          <w:rFonts w:ascii="Times New Roman" w:hAnsi="Times New Roman"/>
          <w:sz w:val="21"/>
        </w:rPr>
        <w:t>，</w:t>
      </w:r>
      <w:r>
        <w:rPr>
          <w:rFonts w:ascii="Times New Roman" w:hAnsi="Times New Roman"/>
        </w:rPr>
        <w:object>
          <v:shape alt="eqId037b342a682cbd4241855a243da3c016" coordsize="21600,21600" filled="f" id="_x0000_i1251" o:ole="" o:preferrelative="t" stroked="f" style="width:31.65pt;height:12.25pt" type="#_x0000_t75">
            <v:stroke joinstyle="miter"/>
            <v:imagedata o:title="eqId037b342a682cbd4241855a243da3c016" r:id="rId385"/>
            <o:lock aspectratio="t" v:ext="edit"/>
            <w10:anchorlock/>
          </v:shape>
          <o:OLEObject DrawAspect="Content" ObjectID="_1468075951" ProgID="Equation.DSMT4" ShapeID="_x0000_i1251" Type="Embed" r:id="rId386"/>
        </w:object>
      </w:r>
      <w:r>
        <w:rPr>
          <w:rFonts w:ascii="Times New Roman" w:hAnsi="Times New Roman"/>
          <w:sz w:val="21"/>
        </w:rPr>
        <w:t>，求</w:t>
      </w:r>
      <w:r>
        <w:rPr>
          <w:rFonts w:ascii="Times New Roman" w:hAnsi="Times New Roman"/>
        </w:rPr>
        <w:object>
          <v:shape alt="eqId03902478df1a55bc99703210bccab910" coordsize="21600,21600" filled="f" id="_x0000_i1252" o:ole="" o:preferrelative="t" stroked="f" style="width:18.45pt;height:11.4pt" type="#_x0000_t75">
            <v:stroke joinstyle="miter"/>
            <v:imagedata o:title="eqId03902478df1a55bc99703210bccab910" r:id="rId309"/>
            <o:lock aspectratio="t" v:ext="edit"/>
            <w10:anchorlock/>
          </v:shape>
          <o:OLEObject DrawAspect="Content" ObjectID="_1468075952" ProgID="Equation.DSMT4" ShapeID="_x0000_i1252" Type="Embed" r:id="rId387"/>
        </w:object>
      </w:r>
      <w:r>
        <w:rPr>
          <w:rFonts w:ascii="Times New Roman" w:hAnsi="Times New Roman"/>
          <w:sz w:val="21"/>
        </w:rPr>
        <w:t>的长度．</w:t>
      </w:r>
    </w:p>
    <w:p w14:paraId="7A91B08B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25．如图，在平面直角坐标系中，</w:t>
      </w:r>
      <w:r>
        <w:rPr>
          <w:rFonts w:ascii="Times New Roman" w:hAnsi="Times New Roman"/>
        </w:rPr>
        <w:object>
          <v:shape alt="eqId5c72c070f4f4d2b44927391b59a1e755" coordsize="21600,21600" filled="f" id="_x0000_i1253" o:ole="" o:preferrelative="t" stroked="f" style="width:19.35pt;height:13.35pt" type="#_x0000_t75">
            <v:stroke joinstyle="miter"/>
            <v:imagedata o:title="eqId5c72c070f4f4d2b44927391b59a1e755" r:id="rId388"/>
            <o:lock aspectratio="t" v:ext="edit"/>
            <w10:anchorlock/>
          </v:shape>
          <o:OLEObject DrawAspect="Content" ObjectID="_1468075953" ProgID="Equation.DSMT4" ShapeID="_x0000_i1253" Type="Embed" r:id="rId389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rFonts w:ascii="Times New Roman" w:hAnsi="Times New Roman"/>
          <w:sz w:val="21"/>
        </w:rPr>
        <w:t>轴相切于点</w:t>
      </w:r>
      <w:r>
        <w:rPr>
          <w:rFonts w:ascii="Times New Roman" w:hAnsi="Times New Roman"/>
        </w:rPr>
        <w:object>
          <v:shape alt="eqIde383a0f788368b50be7fb81bb360f4b4" coordsize="21600,21600" filled="f" id="_x0000_i1254" o:ole="" o:preferrelative="t" stroked="f" style="width:33.4pt;height:17.7pt" type="#_x0000_t75">
            <v:stroke joinstyle="miter"/>
            <v:imagedata o:title="eqIde383a0f788368b50be7fb81bb360f4b4" r:id="rId390"/>
            <o:lock aspectratio="t" v:ext="edit"/>
            <w10:anchorlock/>
          </v:shape>
          <o:OLEObject DrawAspect="Content" ObjectID="_1468075954" ProgID="Equation.DSMT4" ShapeID="_x0000_i1254" Type="Embed" r:id="rId391"/>
        </w:object>
      </w:r>
      <w:r>
        <w:rPr>
          <w:rFonts w:ascii="Times New Roman" w:hAnsi="Times New Roman"/>
          <w:sz w:val="21"/>
        </w:rPr>
        <w:t>，与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rFonts w:ascii="Times New Roman" w:hAnsi="Times New Roman"/>
          <w:sz w:val="21"/>
        </w:rPr>
        <w:t>轴相交于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两点，且</w:t>
      </w:r>
      <w:r>
        <w:rPr>
          <w:rFonts w:ascii="Times New Roman" w:hAnsi="Times New Roman"/>
        </w:rPr>
        <w:object>
          <v:shape alt="eqId305a88d4e0249bd16d48eda01331d2d4" coordsize="21600,21600" filled="f" id="_x0000_i1255" o:ole="" o:preferrelative="t" stroked="f" style="width:32.55pt;height:12.25pt" type="#_x0000_t75">
            <v:stroke joinstyle="miter"/>
            <v:imagedata o:title="eqId305a88d4e0249bd16d48eda01331d2d4" r:id="rId392"/>
            <o:lock aspectratio="t" v:ext="edit"/>
            <w10:anchorlock/>
          </v:shape>
          <o:OLEObject DrawAspect="Content" ObjectID="_1468075955" ProgID="Equation.DSMT4" ShapeID="_x0000_i1255" Type="Embed" r:id="rId393"/>
        </w:object>
      </w:r>
      <w:r>
        <w:rPr>
          <w:rFonts w:ascii="Times New Roman" w:hAnsi="Times New Roman"/>
          <w:sz w:val="21"/>
        </w:rPr>
        <w:t>．</w:t>
      </w:r>
    </w:p>
    <w:p w14:paraId="2A953D3A">
      <w:pPr>
        <w:shd w:color="auto" w:fill="auto" w:val="clear"/>
        <w:spacing w:line="360" w:lineRule="auto"/>
        <w:jc w:val="both"/>
        <w:textAlignment w:val="center"/>
        <w:rPr>
          <w:rFonts w:ascii="Times New Roman" w:hAnsi="Times New Roman"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81150" cy="1476375"/>
            <wp:effectExtent b="9525" l="0" r="6350" t="0"/>
            <wp:docPr descr="@@@a04a7368-ba91-47c6-87a5-247ac04a7ea8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4a7368-ba91-47c6-87a5-247ac04a7ea8" id="100041" name="图片 100041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81AE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(1)求圆的半径和点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的坐标；</w:t>
      </w:r>
    </w:p>
    <w:p w14:paraId="1DE39E95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(2)求经过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hAnsi="Times New Roman"/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rFonts w:ascii="Times New Roman" w:hAnsi="Times New Roman"/>
          <w:sz w:val="21"/>
        </w:rPr>
        <w:t>三点的抛物线解析式；</w:t>
      </w:r>
    </w:p>
    <w:p w14:paraId="06064A17">
      <w:pPr>
        <w:shd w:color="auto" w:fill="auto" w:val="clear"/>
        <w:spacing w:line="360" w:lineRule="auto"/>
        <w:jc w:val="left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(3)设抛物线的顶点为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rFonts w:ascii="Times New Roman" w:hAnsi="Times New Roman"/>
          <w:sz w:val="21"/>
        </w:rPr>
        <w:t>，证明直线</w:t>
      </w:r>
      <w:r>
        <w:rPr>
          <w:rFonts w:ascii="Times New Roman" w:hAnsi="Times New Roman"/>
        </w:rPr>
        <w:object>
          <v:shape alt="eqId93dd4d854fbc236bccbd97a5d715fe97" coordsize="21600,21600" filled="f" id="_x0000_i1256" o:ole="" o:preferrelative="t" stroked="f" style="width:16.7pt;height:11.35pt" type="#_x0000_t75">
            <v:stroke joinstyle="miter"/>
            <v:imagedata o:title="eqId93dd4d854fbc236bccbd97a5d715fe97" r:id="rId395"/>
            <o:lock aspectratio="t" v:ext="edit"/>
            <w10:anchorlock/>
          </v:shape>
          <o:OLEObject DrawAspect="Content" ObjectID="_1468075956" ProgID="Equation.DSMT4" ShapeID="_x0000_i1256" Type="Embed" r:id="rId396"/>
        </w:object>
      </w:r>
      <w:r>
        <w:rPr>
          <w:rFonts w:ascii="Times New Roman" w:hAnsi="Times New Roman"/>
          <w:sz w:val="21"/>
        </w:rPr>
        <w:t>与</w:t>
      </w:r>
      <w:r>
        <w:rPr>
          <w:rFonts w:ascii="Times New Roman" w:hAnsi="Times New Roman"/>
        </w:rPr>
        <w:object>
          <v:shape alt="eqId5c72c070f4f4d2b44927391b59a1e755" coordsize="21600,21600" filled="f" id="_x0000_i1257" o:ole="" o:preferrelative="t" stroked="f" style="width:19.35pt;height:13.35pt" type="#_x0000_t75">
            <v:stroke joinstyle="miter"/>
            <v:imagedata o:title="eqId5c72c070f4f4d2b44927391b59a1e755" r:id="rId388"/>
            <o:lock aspectratio="t" v:ext="edit"/>
            <w10:anchorlock/>
          </v:shape>
          <o:OLEObject DrawAspect="Content" ObjectID="_1468075957" ProgID="Equation.DSMT4" ShapeID="_x0000_i1257" Type="Embed" r:id="rId397"/>
        </w:object>
      </w:r>
      <w:r>
        <w:rPr>
          <w:rFonts w:ascii="Times New Roman" w:hAnsi="Times New Roman"/>
          <w:sz w:val="21"/>
        </w:rPr>
        <w:t>相切．</w:t>
      </w:r>
    </w:p>
    <w:p w14:paraId="418F82F3">
      <w:bookmarkStart w:id="1" w:name="_GoBack"/>
      <w:bookmarkEnd w:id="1"/>
    </w:p>
    <w:sectPr>
      <w:headerReference r:id="rId398" w:type="even"/>
      <w:headerReference r:id="rId399" w:type="default"/>
      <w:footerReference r:id="rId400" w:type="even"/>
      <w:footerReference r:id="rId401" w:type="default"/>
      <w:pgSz w:h="16839" w:orient="landscape" w:w="23814"/>
      <w:pgMar w:bottom="1134" w:footer="992" w:gutter="1418" w:header="851" w:left="1134" w:right="1134" w:top="1134"/>
      <w:cols w:num="2" w:sep="1" w:space="425"/>
      <w:docGrid w:charSpace="0" w:linePitch="312" w:type="linesAndChar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1E4EDAC">
    <w:pPr>
      <w:pStyle w:val="Footer"/>
      <w:ind w:firstLine="4140" w:firstLineChars="2300"/>
      <w:rPr>
        <w:rFonts w:ascii="Times New Roman" w:hAnsi="Times New Roman"/>
      </w:rPr>
    </w:pPr>
    <w:r>
      <w:rPr>
        <w:rFonts w:ascii="Times New Roman" w:hAnsi="Times New Roma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13545820</wp:posOffset>
              </wp:positionH>
              <wp:positionV relativeFrom="paragraph">
                <wp:posOffset>-5715</wp:posOffset>
              </wp:positionV>
              <wp:extent cx="409575" cy="771525"/>
              <wp:effectExtent l="4445" t="4445" r="5080" b="5080"/>
              <wp:wrapNone/>
              <wp:docPr id="29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09575" cy="771525"/>
                      </a:xfrm>
                      <a:prstGeom prst="rect">
                        <a:avLst/>
                      </a:prstGeom>
                      <a:solidFill>
                        <a:srgbClr val="5A5A5A"/>
                      </a:solidFill>
                      <a:ln w="9525">
                        <a:solidFill>
                          <a:srgbClr val="000000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/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7" o:spid="_x0000_s2065" type="#_x0000_t202" style="width:32.25pt;height:60.75pt;margin-top:-0.45pt;margin-left:1066.6pt;mso-height-relative:page;mso-width-relative:page;position:absolute;z-index:251659264" coordsize="21600,21600" filled="t" fillcolor="#5a5a5a" stroked="t" strokecolor="black">
              <v:stroke joinstyle="miter"/>
              <o:lock v:ext="edit" aspectratio="f"/>
              <v:textbox>
                <w:txbxContent>
                  <w:p w14:paraId="74D7EA61"/>
                </w:txbxContent>
              </v:textbox>
            </v:shape>
          </w:pict>
        </mc:Fallback>
      </mc:AlternateContent>
    </w:r>
    <w:r>
      <w:rPr>
        <w:rFonts w:ascii="Times New Roman" w:hAnsi="Times New Roman" w:hint="eastAsia"/>
      </w:rPr>
      <w:t>试题</w:t>
    </w:r>
    <w:r>
      <w:rPr>
        <w:rFonts w:ascii="Times New Roman" w:hAnsi="Times New Roman"/>
      </w:rPr>
      <w:t xml:space="preserve">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2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*2-1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 xml:space="preserve">页）                                                                                    </w:t>
    </w:r>
    <w:r>
      <w:rPr>
        <w:rFonts w:ascii="Times New Roman" w:hAnsi="Times New Roman" w:hint="eastAsia"/>
      </w:rPr>
      <w:t xml:space="preserve">  </w:t>
    </w:r>
    <w:r>
      <w:rPr>
        <w:rFonts w:ascii="Times New Roman" w:hAnsi="Times New Roman"/>
      </w:rPr>
      <w:t xml:space="preserve"> 试题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2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4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>页）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2C722CD">
    <w:pPr>
      <w:pStyle w:val="Footer"/>
      <w:ind w:firstLine="3780" w:firstLineChars="2100"/>
      <w:rPr>
        <w:rFonts w:ascii="Times New Roman" w:hAnsi="Times New Roman"/>
      </w:rPr>
    </w:pPr>
    <w:r>
      <w:rPr>
        <w:rFonts w:ascii="Times New Roman" w:hAnsi="Times New Roman"/>
      </w:rPr>
      <w:t>试题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1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*2-1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 xml:space="preserve">页）                                                                                         </w:t>
    </w:r>
    <w:r>
      <w:rPr>
        <w:rFonts w:ascii="Times New Roman" w:hAnsi="Times New Roman" w:hint="eastAsia"/>
      </w:rPr>
      <w:t xml:space="preserve">  </w:t>
    </w:r>
    <w:r>
      <w:rPr>
        <w:rFonts w:ascii="Times New Roman" w:hAnsi="Times New Roman"/>
      </w:rPr>
      <w:t xml:space="preserve"> 试题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=</w:instrTex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instrText>1</w:instrTex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instrText xml:space="preserve">*2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 w:hint="eastAsia"/>
      </w:rPr>
      <w:t>8</w:t>
    </w:r>
    <w:r>
      <w:rPr>
        <w:rFonts w:ascii="Times New Roman" w:hAnsi="Times New Roman"/>
      </w:rPr>
      <w:t>页）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66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67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1B324CE">
    <w:r>
      <w:drawing>
        <wp:inline distT="0" distB="0" distL="114300" distR="114300">
          <wp:extent cx="1219200" cy="191770"/>
          <wp:effectExtent l="0" t="0" r="0" b="17780"/>
          <wp:docPr id="5" name="图片 5" descr="01学科网上好课-彩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01学科网上好课-彩色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219200" cy="191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13545820</wp:posOffset>
              </wp:positionH>
              <wp:positionV relativeFrom="paragraph">
                <wp:posOffset>-213360</wp:posOffset>
              </wp:positionV>
              <wp:extent cx="819150" cy="10677525"/>
              <wp:effectExtent l="4445" t="4445" r="14605" b="5080"/>
              <wp:wrapNone/>
              <wp:docPr id="36" name="组合 78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19150" cy="10677525"/>
                        <a:chOff x="22466" y="5"/>
                        <a:chExt cx="1290" cy="16815"/>
                      </a:xfrm>
                    </wpg:grpSpPr>
                    <wps:wsp xmlns:wps="http://schemas.microsoft.com/office/word/2010/wordprocessingShape">
                      <wps:cNvPr id="34" name="文本框 73"/>
                      <wps:cNvSpPr txBox="1"/>
                      <wps:spPr>
                        <a:xfrm>
                          <a:off x="23111" y="5"/>
                          <a:ext cx="645" cy="1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pacing w:val="13"/>
                              </w:rPr>
                            </w:pP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………………○………………外………………○………………装………………○………………订………………○………………</w:t>
                            </w:r>
                            <w:r>
                              <w:rPr>
                                <w:spacing w:val="13"/>
                              </w:rPr>
                              <w:t>线</w:t>
                            </w: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</w:t>
                            </w:r>
                          </w:p>
                        </w:txbxContent>
                      </wps:txbx>
                      <wps:bodyPr vert="vert" wrap="square" upright="1"/>
                    </wps:wsp>
                    <wps:wsp xmlns:wps="http://schemas.microsoft.com/office/word/2010/wordprocessingShape">
                      <wps:cNvPr id="35" name="文本框 76"/>
                      <wps:cNvSpPr txBox="1"/>
                      <wps:spPr>
                        <a:xfrm>
                          <a:off x="22466" y="5"/>
                          <a:ext cx="645" cy="111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78" o:spid="_x0000_s2049" style="width:64.5pt;height:840.75pt;margin-top:-16.8pt;margin-left:1066.6pt;mso-height-relative:page;mso-width-relative:page;position:absolute;z-index:251665408" coordorigin="22466,5" coordsize="1290,16815">
              <o:lock v:ext="edit" aspectratio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3" o:spid="_x0000_s2050" type="#_x0000_t202" style="width:645;height:16815;left:23111;position:absolute;top:5" coordsize="21600,21600" filled="t" fillcolor="white" stroked="t" strokecolor="black">
                <v:stroke joinstyle="miter"/>
                <o:lock v:ext="edit" aspectratio="f"/>
                <v:textbox style="layout-flow:vertical">
                  <w:txbxContent>
                    <w:p w14:paraId="0F58CD2A">
                      <w:pPr>
                        <w:rPr>
                          <w:spacing w:val="13"/>
                        </w:rPr>
                      </w:pPr>
                      <w:r>
                        <w:rPr>
                          <w:rFonts w:hint="eastAsia"/>
                          <w:spacing w:val="13"/>
                        </w:rPr>
                        <w:t>………………○………………外………………○………………装………………○………………订………………○………………</w:t>
                      </w:r>
                      <w:r>
                        <w:rPr>
                          <w:spacing w:val="13"/>
                        </w:rPr>
                        <w:t>线</w:t>
                      </w:r>
                      <w:r>
                        <w:rPr>
                          <w:rFonts w:hint="eastAsia"/>
                          <w:spacing w:val="13"/>
                        </w:rPr>
                        <w:t>………………○………………</w:t>
                      </w:r>
                    </w:p>
                  </w:txbxContent>
                </v:textbox>
              </v:shape>
              <v:shape id="文本框 76" o:spid="_x0000_s2051" type="#_x0000_t202" style="width:645;height:1110;left:22466;position:absolute;top:5" coordsize="21600,21600" filled="t" fillcolor="#5a5a5a" stroked="t" strokecolor="black">
                <v:stroke joinstyle="miter"/>
                <o:lock v:ext="edit" aspectratio="f"/>
                <v:textbox>
                  <w:txbxContent>
                    <w:p w14:paraId="500F0D67"/>
                  </w:txbxContent>
                </v:textbox>
              </v:shape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13136245</wp:posOffset>
              </wp:positionH>
              <wp:positionV relativeFrom="paragraph">
                <wp:posOffset>-203835</wp:posOffset>
              </wp:positionV>
              <wp:extent cx="409575" cy="10677525"/>
              <wp:effectExtent l="4445" t="4445" r="5080" b="5080"/>
              <wp:wrapNone/>
              <wp:docPr id="31" name="组合 7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409575" cy="10677525"/>
                        <a:chOff x="21821" y="5"/>
                        <a:chExt cx="645" cy="16815"/>
                      </a:xfrm>
                    </wpg:grpSpPr>
                    <wps:wsp xmlns:wps="http://schemas.microsoft.com/office/word/2010/wordprocessingShape">
                      <wps:cNvPr id="30" name="文本框 74"/>
                      <wps:cNvSpPr txBox="1"/>
                      <wps:spPr>
                        <a:xfrm>
                          <a:off x="21821" y="5"/>
                          <a:ext cx="645" cy="1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pacing w:val="13"/>
                              </w:rPr>
                            </w:pP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………………○………………内………………○………………装………………○………………订………………○………………</w:t>
                            </w:r>
                            <w:r>
                              <w:rPr>
                                <w:spacing w:val="13"/>
                              </w:rPr>
                              <w:t>线</w:t>
                            </w:r>
                            <w:r>
                              <w:rPr>
                                <w:rFonts w:hint="eastAsia"/>
                                <w:spacing w:val="13"/>
                              </w:rPr>
                              <w:t>………………○………………</w:t>
                            </w:r>
                          </w:p>
                        </w:txbxContent>
                      </wps:txbx>
                      <wps:bodyPr vert="vert"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79" o:spid="_x0000_s2052" style="width:32.25pt;height:840.75pt;margin-top:-16.05pt;margin-left:1034.35pt;mso-height-relative:page;mso-width-relative:page;position:absolute;z-index:251661312" coordorigin="21821,5" coordsize="645,16815">
              <o:lock v:ext="edit" aspectratio="f"/>
              <v:shape id="文本框 74" o:spid="_x0000_s2053" type="#_x0000_t202" style="width:645;height:16815;left:21821;position:absolute;top:5" coordsize="21600,21600" filled="t" fillcolor="white" stroked="t" strokecolor="black">
                <v:stroke joinstyle="miter"/>
                <o:lock v:ext="edit" aspectratio="f"/>
                <v:textbox style="layout-flow:vertical">
                  <w:txbxContent>
                    <w:p w14:paraId="5263F23C">
                      <w:pPr>
                        <w:rPr>
                          <w:spacing w:val="13"/>
                        </w:rPr>
                      </w:pPr>
                      <w:r>
                        <w:rPr>
                          <w:rFonts w:hint="eastAsia"/>
                          <w:spacing w:val="13"/>
                        </w:rPr>
                        <w:t>………………○………………内………………○………………装………………○………………订………………○………………</w:t>
                      </w:r>
                      <w:r>
                        <w:rPr>
                          <w:spacing w:val="13"/>
                        </w:rPr>
                        <w:t>线</w:t>
                      </w:r>
                      <w:r>
                        <w:rPr>
                          <w:rFonts w:hint="eastAsia"/>
                          <w:spacing w:val="13"/>
                        </w:rPr>
                        <w:t>………………○………………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13545820</wp:posOffset>
              </wp:positionH>
              <wp:positionV relativeFrom="paragraph">
                <wp:posOffset>501015</wp:posOffset>
              </wp:positionV>
              <wp:extent cx="409575" cy="9191625"/>
              <wp:effectExtent l="4445" t="4445" r="5080" b="5080"/>
              <wp:wrapNone/>
              <wp:docPr id="33" name="组合 80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409575" cy="9191625"/>
                        <a:chOff x="22466" y="1115"/>
                        <a:chExt cx="645" cy="14475"/>
                      </a:xfrm>
                    </wpg:grpSpPr>
                    <wps:wsp xmlns:wps="http://schemas.microsoft.com/office/word/2010/wordprocessingShape">
                      <wps:cNvPr id="32" name="文本框 75"/>
                      <wps:cNvSpPr txBox="1"/>
                      <wps:spPr>
                        <a:xfrm>
                          <a:off x="22466" y="1115"/>
                          <a:ext cx="645" cy="14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ind w:firstLine="840" w:firstLineChars="400"/>
                              <w:rPr>
                                <w:rFonts w:ascii="Times New Roman" w:hAnsi="Times New Roman"/>
                                <w:spacing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3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hint="eastAsia"/>
                                <w:spacing w:val="400"/>
                              </w:rPr>
                              <w:t>此卷只装订</w:t>
                            </w:r>
                            <w:r>
                              <w:rPr>
                                <w:rFonts w:ascii="Times New Roman" w:hAnsi="Times New Roman"/>
                                <w:spacing w:val="400"/>
                              </w:rPr>
                              <w:t>不密封</w:t>
                            </w:r>
                          </w:p>
                        </w:txbxContent>
                      </wps:txbx>
                      <wps:bodyPr vert="vert"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80" o:spid="_x0000_s2054" style="width:32.25pt;height:723.75pt;margin-top:39.45pt;margin-left:1066.6pt;mso-height-relative:page;mso-width-relative:page;position:absolute;z-index:251663360" coordorigin="22466,1115" coordsize="645,14475">
              <o:lock v:ext="edit" aspectratio="f"/>
              <v:shape id="文本框 75" o:spid="_x0000_s2055" type="#_x0000_t202" style="width:645;height:14475;left:22466;position:absolute;top:1115" coordsize="21600,21600" filled="t" fillcolor="#d8d8d8" stroked="t" strokecolor="black">
                <v:stroke joinstyle="miter"/>
                <o:lock v:ext="edit" aspectratio="f"/>
                <v:textbox style="layout-flow:vertical">
                  <w:txbxContent>
                    <w:p w14:paraId="38F05293">
                      <w:pPr>
                        <w:ind w:firstLine="840" w:firstLineChars="400"/>
                        <w:rPr>
                          <w:rFonts w:ascii="Times New Roman" w:hAnsi="Times New Roman"/>
                          <w:spacing w:val="13"/>
                        </w:rPr>
                      </w:pPr>
                      <w:r>
                        <w:rPr>
                          <w:rFonts w:ascii="Times New Roman" w:hAnsi="Times New Roman"/>
                          <w:spacing w:val="13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hint="eastAsia"/>
                          <w:spacing w:val="400"/>
                        </w:rPr>
                        <w:t>此卷只装订</w:t>
                      </w:r>
                      <w:r>
                        <w:rPr>
                          <w:rFonts w:ascii="Times New Roman" w:hAnsi="Times New Roman"/>
                          <w:spacing w:val="400"/>
                        </w:rPr>
                        <w:t>不密封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4F97B0F">
    <w:pPr>
      <w:jc w:val="right"/>
    </w:pPr>
    <w:r>
      <w:drawing>
        <wp:inline distT="0" distB="0" distL="114300" distR="114300">
          <wp:extent cx="1219200" cy="191770"/>
          <wp:effectExtent l="0" t="0" r="0" b="17780"/>
          <wp:docPr id="4" name="图片 4" descr="01学科网上好课-彩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01学科网上好课-彩色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219200" cy="191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-1582420</wp:posOffset>
              </wp:positionH>
              <wp:positionV relativeFrom="paragraph">
                <wp:posOffset>-207010</wp:posOffset>
              </wp:positionV>
              <wp:extent cx="1228725" cy="10677525"/>
              <wp:effectExtent l="4445" t="4445" r="5080" b="5080"/>
              <wp:wrapNone/>
              <wp:docPr id="28" name="组合 70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228725" cy="10677525"/>
                        <a:chOff x="60" y="30"/>
                        <a:chExt cx="1935" cy="16815"/>
                      </a:xfrm>
                    </wpg:grpSpPr>
                    <wpg:grpSp>
                      <wpg:cNvPr id="26" name="组合 69"/>
                      <wpg:cNvGrpSpPr/>
                      <wpg:grpSpPr>
                        <a:xfrm>
                          <a:off x="60" y="30"/>
                          <a:ext cx="1935" cy="16815"/>
                          <a:chOff x="60" y="30"/>
                          <a:chExt cx="1935" cy="16815"/>
                        </a:xfrm>
                      </wpg:grpSpPr>
                      <wps:wsp xmlns:wps="http://schemas.microsoft.com/office/word/2010/wordprocessingShape">
                        <wps:cNvPr id="22" name="文本框 63"/>
                        <wps:cNvSpPr txBox="1"/>
                        <wps:spPr>
                          <a:xfrm>
                            <a:off x="1350" y="30"/>
                            <a:ext cx="645" cy="16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pacing w:val="13"/>
                                </w:rPr>
                              </w:pP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</w:t>
                              </w:r>
                              <w:r>
                                <w:rPr>
                                  <w:spacing w:val="13"/>
                                </w:rPr>
                                <w:t>内</w:t>
                              </w: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………………○………………装………………○………………订………………○………………</w:t>
                              </w:r>
                              <w:r>
                                <w:rPr>
                                  <w:spacing w:val="13"/>
                                </w:rPr>
                                <w:t>线</w:t>
                              </w: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</w:t>
                              </w:r>
                            </w:p>
                          </w:txbxContent>
                        </wps:txbx>
                        <wps:bodyPr vert="vert270" wrap="square" upright="1"/>
                      </wps:wsp>
                      <wps:wsp xmlns:wps="http://schemas.microsoft.com/office/word/2010/wordprocessingShape">
                        <wps:cNvPr id="23" name="文本框 64"/>
                        <wps:cNvSpPr txBox="1"/>
                        <wps:spPr>
                          <a:xfrm>
                            <a:off x="60" y="30"/>
                            <a:ext cx="645" cy="16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pacing w:val="13"/>
                                </w:rPr>
                              </w:pP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………………○………………外………………○………………装………………○………………订………………○………………</w:t>
                              </w:r>
                              <w:r>
                                <w:rPr>
                                  <w:spacing w:val="13"/>
                                </w:rPr>
                                <w:t>线</w:t>
                              </w:r>
                              <w:r>
                                <w:rPr>
                                  <w:rFonts w:hint="eastAsia"/>
                                  <w:spacing w:val="13"/>
                                </w:rPr>
                                <w:t>………………○………………</w:t>
                              </w:r>
                            </w:p>
                          </w:txbxContent>
                        </wps:txbx>
                        <wps:bodyPr vert="vert270" wrap="square" upright="1"/>
                      </wps:wsp>
                      <wps:wsp xmlns:wps="http://schemas.microsoft.com/office/word/2010/wordprocessingShape">
                        <wps:cNvPr id="24" name="文本框 65"/>
                        <wps:cNvSpPr txBox="1"/>
                        <wps:spPr>
                          <a:xfrm>
                            <a:off x="705" y="1140"/>
                            <a:ext cx="645" cy="1447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…             学校：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u w:val="single"/>
                                </w:rPr>
                                <w:t>______________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姓名：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u w:val="single"/>
                                </w:rPr>
                                <w:t>_____________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班级：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  <w:u w:val="single"/>
                                </w:rPr>
                                <w:t>_______________</w:t>
                              </w:r>
                              <w:r>
                                <w:rPr>
                                  <w:rFonts w:ascii="Times New Roman" w:hAnsi="Times New Roman"/>
                                  <w:spacing w:val="13"/>
                                </w:rPr>
                                <w:t>考号：</w:t>
                              </w:r>
                              <w:r>
                                <w:rPr>
                                  <w:rFonts w:ascii="Times New Roman" w:hAnsi="Times New Roman" w:hint="eastAsia"/>
                                  <w:spacing w:val="13"/>
                                  <w:u w:val="single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vert="vert270" wrap="square" upright="1"/>
                      </wps:wsp>
                      <wps:wsp xmlns:wps="http://schemas.microsoft.com/office/word/2010/wordprocessingShape">
                        <wps:cNvPr id="25" name="文本框 67"/>
                        <wps:cNvSpPr txBox="1"/>
                        <wps:spPr>
                          <a:xfrm>
                            <a:off x="705" y="30"/>
                            <a:ext cx="645" cy="1110"/>
                          </a:xfrm>
                          <a:prstGeom prst="rect">
                            <a:avLst/>
                          </a:prstGeom>
                          <a:solidFill>
                            <a:srgbClr val="5A5A5A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0"/>
                            <a:headEnd/>
                            <a:tailEnd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wrap="square" upright="1"/>
                      </wps:wsp>
                    </wpg:grpSp>
                    <wps:wsp xmlns:wps="http://schemas.microsoft.com/office/word/2010/wordprocessingShape">
                      <wps:cNvPr id="27" name="文本框 68"/>
                      <wps:cNvSpPr txBox="1"/>
                      <wps:spPr>
                        <a:xfrm>
                          <a:off x="705" y="15630"/>
                          <a:ext cx="645" cy="1215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70" o:spid="_x0000_s2056" style="width:96.75pt;height:840.75pt;margin-top:-16.3pt;margin-left:-124.6pt;mso-height-relative:page;mso-width-relative:page;position:absolute;z-index:251659264" coordorigin="60,30" coordsize="1935,16815">
              <o:lock v:ext="edit" aspectratio="f"/>
              <v:group id="组合 69" o:spid="_x0000_s2057" style="width:1935;height:16815;left:60;position:absolute;top:30" coordorigin="60,30" coordsize="1935,16815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3" o:spid="_x0000_s2058" type="#_x0000_t202" style="width:645;height:16815;left:1350;position:absolute;top:30" coordsize="21600,21600" filled="t" fillcolor="white" stroked="t" strokecolor="black">
                  <v:stroke joinstyle="miter"/>
                  <o:lock v:ext="edit" aspectratio="f"/>
                  <v:textbox style="layout-flow:vertical;mso-layout-flow-alt:bottom-to-top">
                    <w:txbxContent>
                      <w:p w14:paraId="0480314C">
                        <w:pPr>
                          <w:rPr>
                            <w:spacing w:val="13"/>
                          </w:rPr>
                        </w:pP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</w:t>
                        </w:r>
                        <w:r>
                          <w:rPr>
                            <w:spacing w:val="13"/>
                          </w:rPr>
                          <w:t>内</w:t>
                        </w: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………………○………………装………………○………………订………………○………………</w:t>
                        </w:r>
                        <w:r>
                          <w:rPr>
                            <w:spacing w:val="13"/>
                          </w:rPr>
                          <w:t>线</w:t>
                        </w: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</w:t>
                        </w:r>
                      </w:p>
                    </w:txbxContent>
                  </v:textbox>
                </v:shape>
                <v:shape id="文本框 64" o:spid="_x0000_s2059" type="#_x0000_t202" style="width:645;height:16815;left:60;position:absolute;top:30" coordsize="21600,21600" filled="t" fillcolor="white" stroked="t" strokecolor="black">
                  <v:stroke joinstyle="miter"/>
                  <o:lock v:ext="edit" aspectratio="f"/>
                  <v:textbox style="layout-flow:vertical;mso-layout-flow-alt:bottom-to-top">
                    <w:txbxContent>
                      <w:p w14:paraId="3FC66BEB">
                        <w:pPr>
                          <w:rPr>
                            <w:spacing w:val="13"/>
                          </w:rPr>
                        </w:pP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………………○………………外………………○………………装………………○………………订………………○………………</w:t>
                        </w:r>
                        <w:r>
                          <w:rPr>
                            <w:spacing w:val="13"/>
                          </w:rPr>
                          <w:t>线</w:t>
                        </w:r>
                        <w:r>
                          <w:rPr>
                            <w:rFonts w:hint="eastAsia"/>
                            <w:spacing w:val="13"/>
                          </w:rPr>
                          <w:t>………………○………………</w:t>
                        </w:r>
                      </w:p>
                    </w:txbxContent>
                  </v:textbox>
                </v:shape>
                <v:shape id="文本框 65" o:spid="_x0000_s2060" type="#_x0000_t202" style="width:645;height:14475;left:705;position:absolute;top:1140" coordsize="21600,21600" filled="t" fillcolor="#d8d8d8" stroked="t" strokecolor="black">
                  <v:stroke joinstyle="miter"/>
                  <o:lock v:ext="edit" aspectratio="f"/>
                  <v:textbox style="layout-flow:vertical;mso-layout-flow-alt:bottom-to-top">
                    <w:txbxContent>
                      <w:p w14:paraId="01AC46DF">
                        <w:pPr>
                          <w:rPr>
                            <w:rFonts w:ascii="Times New Roman" w:hAnsi="Times New Roman"/>
                            <w:spacing w:val="13"/>
                          </w:rPr>
                        </w:pPr>
                        <w:r>
                          <w:rPr>
                            <w:rFonts w:ascii="Times New Roman" w:hAnsi="Times New Roman"/>
                            <w:spacing w:val="13"/>
                          </w:rPr>
                          <w:t>…             学校：</w:t>
                        </w:r>
                        <w:r>
                          <w:rPr>
                            <w:rFonts w:ascii="Times New Roman" w:hAnsi="Times New Roman"/>
                            <w:spacing w:val="13"/>
                            <w:u w:val="single"/>
                          </w:rPr>
                          <w:t>______________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>姓名：</w:t>
                        </w:r>
                        <w:r>
                          <w:rPr>
                            <w:rFonts w:ascii="Times New Roman" w:hAnsi="Times New Roman"/>
                            <w:spacing w:val="13"/>
                            <w:u w:val="single"/>
                          </w:rPr>
                          <w:t>_____________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>班级：</w:t>
                        </w:r>
                        <w:r>
                          <w:rPr>
                            <w:rFonts w:ascii="Times New Roman" w:hAnsi="Times New Roman"/>
                            <w:spacing w:val="13"/>
                            <w:u w:val="single"/>
                          </w:rPr>
                          <w:t>_______________</w:t>
                        </w:r>
                        <w:r>
                          <w:rPr>
                            <w:rFonts w:ascii="Times New Roman" w:hAnsi="Times New Roman"/>
                            <w:spacing w:val="13"/>
                          </w:rPr>
                          <w:t>考号：</w:t>
                        </w:r>
                        <w:r>
                          <w:rPr>
                            <w:rFonts w:ascii="Times New Roman" w:hAnsi="Times New Roman" w:hint="eastAsia"/>
                            <w:spacing w:val="13"/>
                            <w:u w:val="single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文本框 67" o:spid="_x0000_s2061" type="#_x0000_t202" style="width:645;height:1110;left:705;position:absolute;top:30" coordsize="21600,21600" filled="t" fillcolor="#5a5a5a" stroked="t" strokecolor="black">
                  <v:stroke joinstyle="miter"/>
                  <o:lock v:ext="edit" aspectratio="f"/>
                  <v:textbox>
                    <w:txbxContent>
                      <w:p w14:paraId="0ECF375F"/>
                    </w:txbxContent>
                  </v:textbox>
                </v:shape>
              </v:group>
              <v:shape id="文本框 68" o:spid="_x0000_s2062" type="#_x0000_t202" style="width:645;height:1215;left:705;position:absolute;top:15630" coordsize="21600,21600" filled="t" fillcolor="#5a5a5a" stroked="t" strokecolor="black">
                <v:stroke joinstyle="miter"/>
                <o:lock v:ext="edit" aspectratio="f"/>
                <v:textbox>
                  <w:txbxContent>
                    <w:p w14:paraId="1805061F"/>
                  </w:txbxContent>
                </v:textbox>
              </v:shape>
            </v:group>
          </w:pict>
        </mc:Fallback>
      </mc:AlternateConten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63" type="#_x0000_t75" alt="学科网 zxxk.com" style="width:0.75pt;height:0.75pt;margin-top:8.45pt;margin-left:351pt;position:absolute;z-index:251666432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6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42"/>
    <w:rsid w:val="00000451"/>
    <w:rsid w:val="0000125F"/>
    <w:rsid w:val="0000154A"/>
    <w:rsid w:val="0000163D"/>
    <w:rsid w:val="00002A1D"/>
    <w:rsid w:val="000042A8"/>
    <w:rsid w:val="00004BD7"/>
    <w:rsid w:val="000058DD"/>
    <w:rsid w:val="000063F2"/>
    <w:rsid w:val="000120CF"/>
    <w:rsid w:val="0001622A"/>
    <w:rsid w:val="000166EE"/>
    <w:rsid w:val="00016873"/>
    <w:rsid w:val="00023220"/>
    <w:rsid w:val="00024155"/>
    <w:rsid w:val="000253FC"/>
    <w:rsid w:val="000254E1"/>
    <w:rsid w:val="00030C5C"/>
    <w:rsid w:val="000315AF"/>
    <w:rsid w:val="00033092"/>
    <w:rsid w:val="000354A0"/>
    <w:rsid w:val="00037045"/>
    <w:rsid w:val="00040A7C"/>
    <w:rsid w:val="00042027"/>
    <w:rsid w:val="00043A89"/>
    <w:rsid w:val="00046A02"/>
    <w:rsid w:val="00050772"/>
    <w:rsid w:val="00050AF3"/>
    <w:rsid w:val="00050F73"/>
    <w:rsid w:val="00052927"/>
    <w:rsid w:val="00053DD1"/>
    <w:rsid w:val="00054690"/>
    <w:rsid w:val="00054798"/>
    <w:rsid w:val="00054F56"/>
    <w:rsid w:val="000552AA"/>
    <w:rsid w:val="00062EC6"/>
    <w:rsid w:val="00063899"/>
    <w:rsid w:val="000638D4"/>
    <w:rsid w:val="00065ABA"/>
    <w:rsid w:val="00066830"/>
    <w:rsid w:val="00070431"/>
    <w:rsid w:val="00071290"/>
    <w:rsid w:val="00073395"/>
    <w:rsid w:val="00073D6D"/>
    <w:rsid w:val="00073F57"/>
    <w:rsid w:val="000767D9"/>
    <w:rsid w:val="0007705C"/>
    <w:rsid w:val="00082C15"/>
    <w:rsid w:val="00083DBD"/>
    <w:rsid w:val="00086215"/>
    <w:rsid w:val="00087980"/>
    <w:rsid w:val="00092704"/>
    <w:rsid w:val="00093326"/>
    <w:rsid w:val="000935A1"/>
    <w:rsid w:val="00097048"/>
    <w:rsid w:val="000A0F7F"/>
    <w:rsid w:val="000A13AC"/>
    <w:rsid w:val="000A4B44"/>
    <w:rsid w:val="000A679A"/>
    <w:rsid w:val="000A7A68"/>
    <w:rsid w:val="000B2275"/>
    <w:rsid w:val="000B4F35"/>
    <w:rsid w:val="000B6018"/>
    <w:rsid w:val="000B6C7C"/>
    <w:rsid w:val="000C2AA7"/>
    <w:rsid w:val="000C6DEF"/>
    <w:rsid w:val="000D2ABE"/>
    <w:rsid w:val="000D630E"/>
    <w:rsid w:val="000D66D0"/>
    <w:rsid w:val="000D6FF2"/>
    <w:rsid w:val="000D70A5"/>
    <w:rsid w:val="000E0370"/>
    <w:rsid w:val="000E05AC"/>
    <w:rsid w:val="000E1DA7"/>
    <w:rsid w:val="000E4FF9"/>
    <w:rsid w:val="000E60AB"/>
    <w:rsid w:val="000E7739"/>
    <w:rsid w:val="000E7A52"/>
    <w:rsid w:val="000F2C80"/>
    <w:rsid w:val="000F555B"/>
    <w:rsid w:val="000F63DA"/>
    <w:rsid w:val="000F7AC3"/>
    <w:rsid w:val="001026E3"/>
    <w:rsid w:val="00102E54"/>
    <w:rsid w:val="0010498F"/>
    <w:rsid w:val="00105A04"/>
    <w:rsid w:val="00111A0B"/>
    <w:rsid w:val="00112D98"/>
    <w:rsid w:val="00116A34"/>
    <w:rsid w:val="001175AD"/>
    <w:rsid w:val="00117A63"/>
    <w:rsid w:val="00123BDE"/>
    <w:rsid w:val="0012462A"/>
    <w:rsid w:val="00130740"/>
    <w:rsid w:val="0013112B"/>
    <w:rsid w:val="00133077"/>
    <w:rsid w:val="00133508"/>
    <w:rsid w:val="0013430D"/>
    <w:rsid w:val="00134334"/>
    <w:rsid w:val="0013779F"/>
    <w:rsid w:val="00137E3F"/>
    <w:rsid w:val="0014188C"/>
    <w:rsid w:val="00142502"/>
    <w:rsid w:val="00143092"/>
    <w:rsid w:val="00144CEC"/>
    <w:rsid w:val="00145671"/>
    <w:rsid w:val="0014731E"/>
    <w:rsid w:val="001475B7"/>
    <w:rsid w:val="001515B1"/>
    <w:rsid w:val="00151AF3"/>
    <w:rsid w:val="00152F66"/>
    <w:rsid w:val="001533AC"/>
    <w:rsid w:val="001559CE"/>
    <w:rsid w:val="00160CDB"/>
    <w:rsid w:val="00166B68"/>
    <w:rsid w:val="001700B1"/>
    <w:rsid w:val="001742BC"/>
    <w:rsid w:val="00175C6A"/>
    <w:rsid w:val="00177B2C"/>
    <w:rsid w:val="00182AFA"/>
    <w:rsid w:val="00183F20"/>
    <w:rsid w:val="00185344"/>
    <w:rsid w:val="00190D04"/>
    <w:rsid w:val="00194774"/>
    <w:rsid w:val="00194F72"/>
    <w:rsid w:val="00195AFE"/>
    <w:rsid w:val="00196026"/>
    <w:rsid w:val="001A0393"/>
    <w:rsid w:val="001A03E5"/>
    <w:rsid w:val="001A6899"/>
    <w:rsid w:val="001B0235"/>
    <w:rsid w:val="001B1C0B"/>
    <w:rsid w:val="001B20AC"/>
    <w:rsid w:val="001B2837"/>
    <w:rsid w:val="001B4068"/>
    <w:rsid w:val="001B48F3"/>
    <w:rsid w:val="001B4E4B"/>
    <w:rsid w:val="001B5906"/>
    <w:rsid w:val="001B5B6B"/>
    <w:rsid w:val="001B5B70"/>
    <w:rsid w:val="001B7752"/>
    <w:rsid w:val="001C2774"/>
    <w:rsid w:val="001C4B81"/>
    <w:rsid w:val="001C72B1"/>
    <w:rsid w:val="001D09A0"/>
    <w:rsid w:val="001E0D25"/>
    <w:rsid w:val="001E165B"/>
    <w:rsid w:val="001E17F7"/>
    <w:rsid w:val="001E29B6"/>
    <w:rsid w:val="001E4B29"/>
    <w:rsid w:val="001E505A"/>
    <w:rsid w:val="001E6969"/>
    <w:rsid w:val="001F0536"/>
    <w:rsid w:val="001F10D4"/>
    <w:rsid w:val="001F5CBE"/>
    <w:rsid w:val="001F6C12"/>
    <w:rsid w:val="001F7B25"/>
    <w:rsid w:val="00201D18"/>
    <w:rsid w:val="002034E8"/>
    <w:rsid w:val="00206717"/>
    <w:rsid w:val="00207590"/>
    <w:rsid w:val="002119FE"/>
    <w:rsid w:val="002128A0"/>
    <w:rsid w:val="002137C8"/>
    <w:rsid w:val="002161F7"/>
    <w:rsid w:val="00217036"/>
    <w:rsid w:val="00217256"/>
    <w:rsid w:val="0021747D"/>
    <w:rsid w:val="002202F0"/>
    <w:rsid w:val="002303B4"/>
    <w:rsid w:val="002315C6"/>
    <w:rsid w:val="00236004"/>
    <w:rsid w:val="0023700A"/>
    <w:rsid w:val="002407A5"/>
    <w:rsid w:val="002418FB"/>
    <w:rsid w:val="00242236"/>
    <w:rsid w:val="00242C46"/>
    <w:rsid w:val="00243CED"/>
    <w:rsid w:val="0024618F"/>
    <w:rsid w:val="0025123B"/>
    <w:rsid w:val="00252604"/>
    <w:rsid w:val="002527EC"/>
    <w:rsid w:val="00252DFA"/>
    <w:rsid w:val="0025354A"/>
    <w:rsid w:val="0025356D"/>
    <w:rsid w:val="0026001A"/>
    <w:rsid w:val="002620A9"/>
    <w:rsid w:val="00263C6A"/>
    <w:rsid w:val="00270F65"/>
    <w:rsid w:val="0027208C"/>
    <w:rsid w:val="002730FA"/>
    <w:rsid w:val="00273546"/>
    <w:rsid w:val="002746A4"/>
    <w:rsid w:val="0027546C"/>
    <w:rsid w:val="0027755A"/>
    <w:rsid w:val="002821EF"/>
    <w:rsid w:val="00283E22"/>
    <w:rsid w:val="00286A61"/>
    <w:rsid w:val="002875EB"/>
    <w:rsid w:val="00290BD6"/>
    <w:rsid w:val="00292D29"/>
    <w:rsid w:val="0029379F"/>
    <w:rsid w:val="00294023"/>
    <w:rsid w:val="00295522"/>
    <w:rsid w:val="00296276"/>
    <w:rsid w:val="002B14BF"/>
    <w:rsid w:val="002B46AB"/>
    <w:rsid w:val="002B4EF1"/>
    <w:rsid w:val="002C115B"/>
    <w:rsid w:val="002C28B8"/>
    <w:rsid w:val="002C2E88"/>
    <w:rsid w:val="002C45C3"/>
    <w:rsid w:val="002C4B55"/>
    <w:rsid w:val="002C4D1B"/>
    <w:rsid w:val="002C4E96"/>
    <w:rsid w:val="002C6021"/>
    <w:rsid w:val="002C715D"/>
    <w:rsid w:val="002D2228"/>
    <w:rsid w:val="002D38A2"/>
    <w:rsid w:val="002D3F3E"/>
    <w:rsid w:val="002D5335"/>
    <w:rsid w:val="002D63D5"/>
    <w:rsid w:val="002E00D5"/>
    <w:rsid w:val="002E0253"/>
    <w:rsid w:val="002E081B"/>
    <w:rsid w:val="002E1184"/>
    <w:rsid w:val="002E6714"/>
    <w:rsid w:val="002F6DA1"/>
    <w:rsid w:val="002F7B2E"/>
    <w:rsid w:val="00301066"/>
    <w:rsid w:val="00301254"/>
    <w:rsid w:val="00305D7D"/>
    <w:rsid w:val="003152CF"/>
    <w:rsid w:val="00321C9C"/>
    <w:rsid w:val="003224DC"/>
    <w:rsid w:val="003249AB"/>
    <w:rsid w:val="00330F09"/>
    <w:rsid w:val="003315E0"/>
    <w:rsid w:val="003333C7"/>
    <w:rsid w:val="00334809"/>
    <w:rsid w:val="00334A2C"/>
    <w:rsid w:val="00334B6B"/>
    <w:rsid w:val="0033510E"/>
    <w:rsid w:val="00336CD5"/>
    <w:rsid w:val="0033778D"/>
    <w:rsid w:val="0034177D"/>
    <w:rsid w:val="00341BBA"/>
    <w:rsid w:val="00341FB1"/>
    <w:rsid w:val="003463D9"/>
    <w:rsid w:val="0034683A"/>
    <w:rsid w:val="00347182"/>
    <w:rsid w:val="003473C2"/>
    <w:rsid w:val="0035016A"/>
    <w:rsid w:val="00351054"/>
    <w:rsid w:val="00355495"/>
    <w:rsid w:val="00355D57"/>
    <w:rsid w:val="00357ECE"/>
    <w:rsid w:val="00361682"/>
    <w:rsid w:val="0036392A"/>
    <w:rsid w:val="00365C61"/>
    <w:rsid w:val="00366E9E"/>
    <w:rsid w:val="00370659"/>
    <w:rsid w:val="00375ECF"/>
    <w:rsid w:val="00376B88"/>
    <w:rsid w:val="00383A17"/>
    <w:rsid w:val="0038637E"/>
    <w:rsid w:val="0039186E"/>
    <w:rsid w:val="00392152"/>
    <w:rsid w:val="003B3B99"/>
    <w:rsid w:val="003B3E91"/>
    <w:rsid w:val="003B4EF8"/>
    <w:rsid w:val="003B525E"/>
    <w:rsid w:val="003B5BB5"/>
    <w:rsid w:val="003B6848"/>
    <w:rsid w:val="003B6983"/>
    <w:rsid w:val="003C365B"/>
    <w:rsid w:val="003C463B"/>
    <w:rsid w:val="003C5080"/>
    <w:rsid w:val="003C5A5F"/>
    <w:rsid w:val="003D4378"/>
    <w:rsid w:val="003D5353"/>
    <w:rsid w:val="003E19FD"/>
    <w:rsid w:val="003E252C"/>
    <w:rsid w:val="003E46BD"/>
    <w:rsid w:val="003E6B41"/>
    <w:rsid w:val="003E6D96"/>
    <w:rsid w:val="003F0920"/>
    <w:rsid w:val="003F23FD"/>
    <w:rsid w:val="003F3203"/>
    <w:rsid w:val="003F4116"/>
    <w:rsid w:val="003F4F1B"/>
    <w:rsid w:val="003F549E"/>
    <w:rsid w:val="003F7544"/>
    <w:rsid w:val="00400480"/>
    <w:rsid w:val="0040225A"/>
    <w:rsid w:val="00410877"/>
    <w:rsid w:val="004114FA"/>
    <w:rsid w:val="00411937"/>
    <w:rsid w:val="00412CBC"/>
    <w:rsid w:val="0041394D"/>
    <w:rsid w:val="00414A46"/>
    <w:rsid w:val="004151FC"/>
    <w:rsid w:val="00415943"/>
    <w:rsid w:val="004179A1"/>
    <w:rsid w:val="00422542"/>
    <w:rsid w:val="00422A86"/>
    <w:rsid w:val="0042668F"/>
    <w:rsid w:val="00427CBE"/>
    <w:rsid w:val="004300C5"/>
    <w:rsid w:val="00431AF0"/>
    <w:rsid w:val="00435AB4"/>
    <w:rsid w:val="00436FD3"/>
    <w:rsid w:val="004373CF"/>
    <w:rsid w:val="00437F0F"/>
    <w:rsid w:val="004413A7"/>
    <w:rsid w:val="004433E0"/>
    <w:rsid w:val="00444C99"/>
    <w:rsid w:val="00447010"/>
    <w:rsid w:val="00450BD2"/>
    <w:rsid w:val="0045236B"/>
    <w:rsid w:val="004556AD"/>
    <w:rsid w:val="00456ADC"/>
    <w:rsid w:val="00457221"/>
    <w:rsid w:val="004572D0"/>
    <w:rsid w:val="00457E96"/>
    <w:rsid w:val="00467932"/>
    <w:rsid w:val="004702F0"/>
    <w:rsid w:val="00470D20"/>
    <w:rsid w:val="004710CB"/>
    <w:rsid w:val="004717B1"/>
    <w:rsid w:val="00471BC0"/>
    <w:rsid w:val="00471FCB"/>
    <w:rsid w:val="00472731"/>
    <w:rsid w:val="00472D69"/>
    <w:rsid w:val="00476EA5"/>
    <w:rsid w:val="004771DB"/>
    <w:rsid w:val="004774A7"/>
    <w:rsid w:val="00481D5E"/>
    <w:rsid w:val="00482145"/>
    <w:rsid w:val="0048270F"/>
    <w:rsid w:val="004828B6"/>
    <w:rsid w:val="004834FF"/>
    <w:rsid w:val="00484AD7"/>
    <w:rsid w:val="0048602E"/>
    <w:rsid w:val="0049080A"/>
    <w:rsid w:val="00493BA9"/>
    <w:rsid w:val="004946C8"/>
    <w:rsid w:val="00495F3D"/>
    <w:rsid w:val="004A0552"/>
    <w:rsid w:val="004A3E39"/>
    <w:rsid w:val="004A4F25"/>
    <w:rsid w:val="004B16C3"/>
    <w:rsid w:val="004B3B08"/>
    <w:rsid w:val="004B49BC"/>
    <w:rsid w:val="004B4BA7"/>
    <w:rsid w:val="004B5911"/>
    <w:rsid w:val="004B6372"/>
    <w:rsid w:val="004B652F"/>
    <w:rsid w:val="004C0B3A"/>
    <w:rsid w:val="004C3204"/>
    <w:rsid w:val="004C4CFF"/>
    <w:rsid w:val="004C56C9"/>
    <w:rsid w:val="004C5E29"/>
    <w:rsid w:val="004C6286"/>
    <w:rsid w:val="004C69D0"/>
    <w:rsid w:val="004D1A38"/>
    <w:rsid w:val="004D1D0C"/>
    <w:rsid w:val="004D3895"/>
    <w:rsid w:val="004D3E31"/>
    <w:rsid w:val="004D475E"/>
    <w:rsid w:val="004D57EF"/>
    <w:rsid w:val="004D6F40"/>
    <w:rsid w:val="004E48CC"/>
    <w:rsid w:val="004E4DDE"/>
    <w:rsid w:val="004E5293"/>
    <w:rsid w:val="004E5863"/>
    <w:rsid w:val="004E6418"/>
    <w:rsid w:val="004E75BC"/>
    <w:rsid w:val="004F1249"/>
    <w:rsid w:val="004F420C"/>
    <w:rsid w:val="004F6A9F"/>
    <w:rsid w:val="005002CF"/>
    <w:rsid w:val="005020B1"/>
    <w:rsid w:val="005028CE"/>
    <w:rsid w:val="00505315"/>
    <w:rsid w:val="00505CE1"/>
    <w:rsid w:val="005079D2"/>
    <w:rsid w:val="00510E54"/>
    <w:rsid w:val="005135E3"/>
    <w:rsid w:val="005139DF"/>
    <w:rsid w:val="00514CA0"/>
    <w:rsid w:val="00514E88"/>
    <w:rsid w:val="005154E3"/>
    <w:rsid w:val="00515A2C"/>
    <w:rsid w:val="00516894"/>
    <w:rsid w:val="00516D52"/>
    <w:rsid w:val="005202BC"/>
    <w:rsid w:val="00520AB1"/>
    <w:rsid w:val="00521D8E"/>
    <w:rsid w:val="00523AA3"/>
    <w:rsid w:val="00523B19"/>
    <w:rsid w:val="005269ED"/>
    <w:rsid w:val="005308E3"/>
    <w:rsid w:val="0053224B"/>
    <w:rsid w:val="00540342"/>
    <w:rsid w:val="00542BF1"/>
    <w:rsid w:val="00543C12"/>
    <w:rsid w:val="00544A8B"/>
    <w:rsid w:val="00551040"/>
    <w:rsid w:val="005529D2"/>
    <w:rsid w:val="005538C6"/>
    <w:rsid w:val="005552C4"/>
    <w:rsid w:val="0055613F"/>
    <w:rsid w:val="00556607"/>
    <w:rsid w:val="005608DD"/>
    <w:rsid w:val="0056172C"/>
    <w:rsid w:val="005620CA"/>
    <w:rsid w:val="0056214D"/>
    <w:rsid w:val="00562F19"/>
    <w:rsid w:val="00563A12"/>
    <w:rsid w:val="00564545"/>
    <w:rsid w:val="0056460E"/>
    <w:rsid w:val="00567830"/>
    <w:rsid w:val="00570B81"/>
    <w:rsid w:val="00572D5B"/>
    <w:rsid w:val="00576E15"/>
    <w:rsid w:val="00582027"/>
    <w:rsid w:val="00582F89"/>
    <w:rsid w:val="0058353C"/>
    <w:rsid w:val="00583FA0"/>
    <w:rsid w:val="005917D8"/>
    <w:rsid w:val="00593194"/>
    <w:rsid w:val="00594903"/>
    <w:rsid w:val="00595BD1"/>
    <w:rsid w:val="00595D2F"/>
    <w:rsid w:val="00595ECD"/>
    <w:rsid w:val="0059685F"/>
    <w:rsid w:val="005A568D"/>
    <w:rsid w:val="005A5726"/>
    <w:rsid w:val="005A6165"/>
    <w:rsid w:val="005A66FA"/>
    <w:rsid w:val="005A71F8"/>
    <w:rsid w:val="005B05A3"/>
    <w:rsid w:val="005B1E71"/>
    <w:rsid w:val="005B3C2A"/>
    <w:rsid w:val="005B4D0A"/>
    <w:rsid w:val="005B6CD4"/>
    <w:rsid w:val="005C3D4A"/>
    <w:rsid w:val="005C4023"/>
    <w:rsid w:val="005C4CE6"/>
    <w:rsid w:val="005D1037"/>
    <w:rsid w:val="005D2978"/>
    <w:rsid w:val="005D5AFF"/>
    <w:rsid w:val="005D6978"/>
    <w:rsid w:val="005D7CD8"/>
    <w:rsid w:val="005E2457"/>
    <w:rsid w:val="005E27F6"/>
    <w:rsid w:val="005E4474"/>
    <w:rsid w:val="005E48A0"/>
    <w:rsid w:val="005E5347"/>
    <w:rsid w:val="005E6898"/>
    <w:rsid w:val="005F0CA4"/>
    <w:rsid w:val="005F0EEF"/>
    <w:rsid w:val="005F4A2B"/>
    <w:rsid w:val="005F4D2B"/>
    <w:rsid w:val="005F5F5F"/>
    <w:rsid w:val="00600DC9"/>
    <w:rsid w:val="00602471"/>
    <w:rsid w:val="00604A47"/>
    <w:rsid w:val="00605698"/>
    <w:rsid w:val="00605D8F"/>
    <w:rsid w:val="006069E3"/>
    <w:rsid w:val="006074B4"/>
    <w:rsid w:val="00607C72"/>
    <w:rsid w:val="0061117E"/>
    <w:rsid w:val="00611F69"/>
    <w:rsid w:val="00612B60"/>
    <w:rsid w:val="006149E0"/>
    <w:rsid w:val="00616C2B"/>
    <w:rsid w:val="00617771"/>
    <w:rsid w:val="00620387"/>
    <w:rsid w:val="006236A9"/>
    <w:rsid w:val="006279E2"/>
    <w:rsid w:val="00627D39"/>
    <w:rsid w:val="00632317"/>
    <w:rsid w:val="006351EB"/>
    <w:rsid w:val="006376E4"/>
    <w:rsid w:val="0064276A"/>
    <w:rsid w:val="00642F36"/>
    <w:rsid w:val="00645027"/>
    <w:rsid w:val="006472F6"/>
    <w:rsid w:val="00650571"/>
    <w:rsid w:val="00650FF8"/>
    <w:rsid w:val="00652140"/>
    <w:rsid w:val="00653B7B"/>
    <w:rsid w:val="00655602"/>
    <w:rsid w:val="00656527"/>
    <w:rsid w:val="006610B3"/>
    <w:rsid w:val="00661294"/>
    <w:rsid w:val="0066197B"/>
    <w:rsid w:val="00667B00"/>
    <w:rsid w:val="00670733"/>
    <w:rsid w:val="00672513"/>
    <w:rsid w:val="0067494C"/>
    <w:rsid w:val="00674B0C"/>
    <w:rsid w:val="006757B5"/>
    <w:rsid w:val="00676AFA"/>
    <w:rsid w:val="00683D45"/>
    <w:rsid w:val="00684A1F"/>
    <w:rsid w:val="0068598F"/>
    <w:rsid w:val="00686195"/>
    <w:rsid w:val="006876D9"/>
    <w:rsid w:val="00687F96"/>
    <w:rsid w:val="006927C7"/>
    <w:rsid w:val="006930CB"/>
    <w:rsid w:val="006934B8"/>
    <w:rsid w:val="00695EFF"/>
    <w:rsid w:val="00697846"/>
    <w:rsid w:val="006A0464"/>
    <w:rsid w:val="006A56F6"/>
    <w:rsid w:val="006A5817"/>
    <w:rsid w:val="006A7BA0"/>
    <w:rsid w:val="006B5192"/>
    <w:rsid w:val="006B616D"/>
    <w:rsid w:val="006C2A2F"/>
    <w:rsid w:val="006C2CE4"/>
    <w:rsid w:val="006C5CD4"/>
    <w:rsid w:val="006C7856"/>
    <w:rsid w:val="006C7F8E"/>
    <w:rsid w:val="006D08FA"/>
    <w:rsid w:val="006D208F"/>
    <w:rsid w:val="006D3B2D"/>
    <w:rsid w:val="006D3E5E"/>
    <w:rsid w:val="006D3E9F"/>
    <w:rsid w:val="006D3F6E"/>
    <w:rsid w:val="006D62E4"/>
    <w:rsid w:val="006D7750"/>
    <w:rsid w:val="006E0143"/>
    <w:rsid w:val="006E101C"/>
    <w:rsid w:val="006E17E6"/>
    <w:rsid w:val="006E18F8"/>
    <w:rsid w:val="006E1DE1"/>
    <w:rsid w:val="006E2169"/>
    <w:rsid w:val="006E3A31"/>
    <w:rsid w:val="006E524D"/>
    <w:rsid w:val="006E62AD"/>
    <w:rsid w:val="006E6672"/>
    <w:rsid w:val="006E6855"/>
    <w:rsid w:val="006F1D6D"/>
    <w:rsid w:val="006F5D98"/>
    <w:rsid w:val="007047DE"/>
    <w:rsid w:val="00705053"/>
    <w:rsid w:val="00706B2A"/>
    <w:rsid w:val="0070702C"/>
    <w:rsid w:val="0070770A"/>
    <w:rsid w:val="007110EB"/>
    <w:rsid w:val="00711635"/>
    <w:rsid w:val="00714A59"/>
    <w:rsid w:val="00715D9E"/>
    <w:rsid w:val="007208DA"/>
    <w:rsid w:val="00720DF8"/>
    <w:rsid w:val="00723CB4"/>
    <w:rsid w:val="00724850"/>
    <w:rsid w:val="00724B0E"/>
    <w:rsid w:val="00724E08"/>
    <w:rsid w:val="00731265"/>
    <w:rsid w:val="0073334E"/>
    <w:rsid w:val="007375C6"/>
    <w:rsid w:val="00737BC4"/>
    <w:rsid w:val="00740D04"/>
    <w:rsid w:val="007455BF"/>
    <w:rsid w:val="00746081"/>
    <w:rsid w:val="00747721"/>
    <w:rsid w:val="00747A95"/>
    <w:rsid w:val="007533A9"/>
    <w:rsid w:val="00753479"/>
    <w:rsid w:val="00756662"/>
    <w:rsid w:val="00756E70"/>
    <w:rsid w:val="007576DB"/>
    <w:rsid w:val="00765EAD"/>
    <w:rsid w:val="00766824"/>
    <w:rsid w:val="007703DB"/>
    <w:rsid w:val="00770E9C"/>
    <w:rsid w:val="00771BED"/>
    <w:rsid w:val="007720F1"/>
    <w:rsid w:val="007720F3"/>
    <w:rsid w:val="00772581"/>
    <w:rsid w:val="00775015"/>
    <w:rsid w:val="00776939"/>
    <w:rsid w:val="007775D3"/>
    <w:rsid w:val="00777B57"/>
    <w:rsid w:val="00777DA7"/>
    <w:rsid w:val="00780A22"/>
    <w:rsid w:val="0078269A"/>
    <w:rsid w:val="00782B28"/>
    <w:rsid w:val="00785154"/>
    <w:rsid w:val="007863F6"/>
    <w:rsid w:val="007874C0"/>
    <w:rsid w:val="00787C6A"/>
    <w:rsid w:val="00791D0A"/>
    <w:rsid w:val="00793203"/>
    <w:rsid w:val="007947D6"/>
    <w:rsid w:val="007967F0"/>
    <w:rsid w:val="007A0467"/>
    <w:rsid w:val="007A1324"/>
    <w:rsid w:val="007A3058"/>
    <w:rsid w:val="007A3ED0"/>
    <w:rsid w:val="007A5B90"/>
    <w:rsid w:val="007A5FF5"/>
    <w:rsid w:val="007B16A0"/>
    <w:rsid w:val="007B1775"/>
    <w:rsid w:val="007B5645"/>
    <w:rsid w:val="007B6A26"/>
    <w:rsid w:val="007B6EDB"/>
    <w:rsid w:val="007C0F2C"/>
    <w:rsid w:val="007C2049"/>
    <w:rsid w:val="007C56B1"/>
    <w:rsid w:val="007C6777"/>
    <w:rsid w:val="007D326B"/>
    <w:rsid w:val="007D33A8"/>
    <w:rsid w:val="007D65E1"/>
    <w:rsid w:val="007E760F"/>
    <w:rsid w:val="007F0B19"/>
    <w:rsid w:val="007F0F7D"/>
    <w:rsid w:val="007F15B0"/>
    <w:rsid w:val="007F26C1"/>
    <w:rsid w:val="007F347E"/>
    <w:rsid w:val="007F51D8"/>
    <w:rsid w:val="007F5C79"/>
    <w:rsid w:val="007F775D"/>
    <w:rsid w:val="008009ED"/>
    <w:rsid w:val="00801F09"/>
    <w:rsid w:val="00802185"/>
    <w:rsid w:val="0080229B"/>
    <w:rsid w:val="00803071"/>
    <w:rsid w:val="0080553B"/>
    <w:rsid w:val="00806BC0"/>
    <w:rsid w:val="00812E5D"/>
    <w:rsid w:val="0081379E"/>
    <w:rsid w:val="0081387C"/>
    <w:rsid w:val="00822139"/>
    <w:rsid w:val="008221CD"/>
    <w:rsid w:val="0082288C"/>
    <w:rsid w:val="008236F8"/>
    <w:rsid w:val="0082468A"/>
    <w:rsid w:val="00825EE6"/>
    <w:rsid w:val="0082612B"/>
    <w:rsid w:val="00831EA7"/>
    <w:rsid w:val="008341D0"/>
    <w:rsid w:val="008346A3"/>
    <w:rsid w:val="00836EE7"/>
    <w:rsid w:val="00837A25"/>
    <w:rsid w:val="00840FAF"/>
    <w:rsid w:val="0084227B"/>
    <w:rsid w:val="00843B58"/>
    <w:rsid w:val="00844E18"/>
    <w:rsid w:val="00851E8A"/>
    <w:rsid w:val="00852FC6"/>
    <w:rsid w:val="00855666"/>
    <w:rsid w:val="00855950"/>
    <w:rsid w:val="008559EF"/>
    <w:rsid w:val="008579F6"/>
    <w:rsid w:val="00857F6A"/>
    <w:rsid w:val="008606A7"/>
    <w:rsid w:val="00862929"/>
    <w:rsid w:val="00864A46"/>
    <w:rsid w:val="00867E62"/>
    <w:rsid w:val="00880B11"/>
    <w:rsid w:val="0088309A"/>
    <w:rsid w:val="00886CD0"/>
    <w:rsid w:val="0088712D"/>
    <w:rsid w:val="00887B38"/>
    <w:rsid w:val="008902BF"/>
    <w:rsid w:val="00890477"/>
    <w:rsid w:val="00892065"/>
    <w:rsid w:val="008930AA"/>
    <w:rsid w:val="00896990"/>
    <w:rsid w:val="008A1A8A"/>
    <w:rsid w:val="008A1E2F"/>
    <w:rsid w:val="008A288E"/>
    <w:rsid w:val="008A362D"/>
    <w:rsid w:val="008A66CB"/>
    <w:rsid w:val="008B1C57"/>
    <w:rsid w:val="008B30BB"/>
    <w:rsid w:val="008B539E"/>
    <w:rsid w:val="008B61CE"/>
    <w:rsid w:val="008B6B4F"/>
    <w:rsid w:val="008C189A"/>
    <w:rsid w:val="008C2304"/>
    <w:rsid w:val="008C27F7"/>
    <w:rsid w:val="008C76AC"/>
    <w:rsid w:val="008D284C"/>
    <w:rsid w:val="008E2AA7"/>
    <w:rsid w:val="008E3C32"/>
    <w:rsid w:val="008E6F6C"/>
    <w:rsid w:val="008E7AE4"/>
    <w:rsid w:val="008F09C8"/>
    <w:rsid w:val="008F1A9C"/>
    <w:rsid w:val="008F4914"/>
    <w:rsid w:val="008F5A2A"/>
    <w:rsid w:val="008F659C"/>
    <w:rsid w:val="008F7A9B"/>
    <w:rsid w:val="008F7AA7"/>
    <w:rsid w:val="00900514"/>
    <w:rsid w:val="00901982"/>
    <w:rsid w:val="00906982"/>
    <w:rsid w:val="00910BA6"/>
    <w:rsid w:val="00915796"/>
    <w:rsid w:val="009175F2"/>
    <w:rsid w:val="009209C5"/>
    <w:rsid w:val="00921DF6"/>
    <w:rsid w:val="009221B7"/>
    <w:rsid w:val="00923708"/>
    <w:rsid w:val="0092496A"/>
    <w:rsid w:val="00926A02"/>
    <w:rsid w:val="009278D4"/>
    <w:rsid w:val="00934F4E"/>
    <w:rsid w:val="0093793B"/>
    <w:rsid w:val="00940893"/>
    <w:rsid w:val="00942F8C"/>
    <w:rsid w:val="00943CB2"/>
    <w:rsid w:val="00945A62"/>
    <w:rsid w:val="00950336"/>
    <w:rsid w:val="009504F0"/>
    <w:rsid w:val="00950CFE"/>
    <w:rsid w:val="00951413"/>
    <w:rsid w:val="00960DBA"/>
    <w:rsid w:val="00960E36"/>
    <w:rsid w:val="00961716"/>
    <w:rsid w:val="0096261E"/>
    <w:rsid w:val="00962656"/>
    <w:rsid w:val="00962776"/>
    <w:rsid w:val="00962857"/>
    <w:rsid w:val="00963E95"/>
    <w:rsid w:val="00965E7A"/>
    <w:rsid w:val="00966E13"/>
    <w:rsid w:val="00967FD0"/>
    <w:rsid w:val="00970F26"/>
    <w:rsid w:val="00971438"/>
    <w:rsid w:val="009726BB"/>
    <w:rsid w:val="009812D4"/>
    <w:rsid w:val="00981B07"/>
    <w:rsid w:val="009877CA"/>
    <w:rsid w:val="009911C5"/>
    <w:rsid w:val="00991260"/>
    <w:rsid w:val="00991BD5"/>
    <w:rsid w:val="0099207D"/>
    <w:rsid w:val="00992806"/>
    <w:rsid w:val="009933BC"/>
    <w:rsid w:val="00994A32"/>
    <w:rsid w:val="00996F31"/>
    <w:rsid w:val="00997074"/>
    <w:rsid w:val="009971E9"/>
    <w:rsid w:val="009A1584"/>
    <w:rsid w:val="009A185C"/>
    <w:rsid w:val="009A2D21"/>
    <w:rsid w:val="009A3280"/>
    <w:rsid w:val="009A3412"/>
    <w:rsid w:val="009A5C61"/>
    <w:rsid w:val="009A614A"/>
    <w:rsid w:val="009B1F39"/>
    <w:rsid w:val="009B1F64"/>
    <w:rsid w:val="009B38F0"/>
    <w:rsid w:val="009B63DD"/>
    <w:rsid w:val="009C3ED4"/>
    <w:rsid w:val="009C4986"/>
    <w:rsid w:val="009C4C34"/>
    <w:rsid w:val="009C76A7"/>
    <w:rsid w:val="009C76C0"/>
    <w:rsid w:val="009C7F82"/>
    <w:rsid w:val="009D0CA1"/>
    <w:rsid w:val="009D3612"/>
    <w:rsid w:val="009D39E5"/>
    <w:rsid w:val="009D6DFD"/>
    <w:rsid w:val="009F1266"/>
    <w:rsid w:val="00A004EC"/>
    <w:rsid w:val="00A02ED9"/>
    <w:rsid w:val="00A05393"/>
    <w:rsid w:val="00A060BB"/>
    <w:rsid w:val="00A06F2E"/>
    <w:rsid w:val="00A06FCF"/>
    <w:rsid w:val="00A157B7"/>
    <w:rsid w:val="00A15B0C"/>
    <w:rsid w:val="00A15EA9"/>
    <w:rsid w:val="00A2001B"/>
    <w:rsid w:val="00A22418"/>
    <w:rsid w:val="00A24772"/>
    <w:rsid w:val="00A272C2"/>
    <w:rsid w:val="00A32CD6"/>
    <w:rsid w:val="00A35905"/>
    <w:rsid w:val="00A36769"/>
    <w:rsid w:val="00A379D5"/>
    <w:rsid w:val="00A409B5"/>
    <w:rsid w:val="00A40A56"/>
    <w:rsid w:val="00A4206A"/>
    <w:rsid w:val="00A42AB5"/>
    <w:rsid w:val="00A42DC1"/>
    <w:rsid w:val="00A440B2"/>
    <w:rsid w:val="00A4666F"/>
    <w:rsid w:val="00A5651A"/>
    <w:rsid w:val="00A56ECB"/>
    <w:rsid w:val="00A578CF"/>
    <w:rsid w:val="00A57A9A"/>
    <w:rsid w:val="00A61B90"/>
    <w:rsid w:val="00A61E80"/>
    <w:rsid w:val="00A63633"/>
    <w:rsid w:val="00A701C0"/>
    <w:rsid w:val="00A71296"/>
    <w:rsid w:val="00A7344B"/>
    <w:rsid w:val="00A73565"/>
    <w:rsid w:val="00A73F13"/>
    <w:rsid w:val="00A74CEF"/>
    <w:rsid w:val="00A760C3"/>
    <w:rsid w:val="00A805FF"/>
    <w:rsid w:val="00A92DC0"/>
    <w:rsid w:val="00A9323D"/>
    <w:rsid w:val="00A934A7"/>
    <w:rsid w:val="00A94EE4"/>
    <w:rsid w:val="00A955C8"/>
    <w:rsid w:val="00A9582D"/>
    <w:rsid w:val="00A96F9F"/>
    <w:rsid w:val="00AA29CB"/>
    <w:rsid w:val="00AA6D27"/>
    <w:rsid w:val="00AB00F6"/>
    <w:rsid w:val="00AB1DF9"/>
    <w:rsid w:val="00AB7E4F"/>
    <w:rsid w:val="00AC0BC0"/>
    <w:rsid w:val="00AC132B"/>
    <w:rsid w:val="00AC1A5E"/>
    <w:rsid w:val="00AC32E0"/>
    <w:rsid w:val="00AC5B21"/>
    <w:rsid w:val="00AC77CA"/>
    <w:rsid w:val="00AD0850"/>
    <w:rsid w:val="00AD26DB"/>
    <w:rsid w:val="00AD372B"/>
    <w:rsid w:val="00AD6BB2"/>
    <w:rsid w:val="00AD7078"/>
    <w:rsid w:val="00AD7CEA"/>
    <w:rsid w:val="00AE08E5"/>
    <w:rsid w:val="00AE0AD4"/>
    <w:rsid w:val="00AE0EF8"/>
    <w:rsid w:val="00AE1307"/>
    <w:rsid w:val="00AE319E"/>
    <w:rsid w:val="00AE3CBC"/>
    <w:rsid w:val="00AE57DF"/>
    <w:rsid w:val="00AE76BA"/>
    <w:rsid w:val="00AF367B"/>
    <w:rsid w:val="00B01DC3"/>
    <w:rsid w:val="00B05E00"/>
    <w:rsid w:val="00B05F51"/>
    <w:rsid w:val="00B12ACC"/>
    <w:rsid w:val="00B12B67"/>
    <w:rsid w:val="00B12B9B"/>
    <w:rsid w:val="00B12BB2"/>
    <w:rsid w:val="00B1353E"/>
    <w:rsid w:val="00B15E59"/>
    <w:rsid w:val="00B160C8"/>
    <w:rsid w:val="00B23998"/>
    <w:rsid w:val="00B25744"/>
    <w:rsid w:val="00B25D4F"/>
    <w:rsid w:val="00B265AC"/>
    <w:rsid w:val="00B275FB"/>
    <w:rsid w:val="00B27DD6"/>
    <w:rsid w:val="00B30A65"/>
    <w:rsid w:val="00B35115"/>
    <w:rsid w:val="00B364E2"/>
    <w:rsid w:val="00B37A88"/>
    <w:rsid w:val="00B40793"/>
    <w:rsid w:val="00B43334"/>
    <w:rsid w:val="00B43E7E"/>
    <w:rsid w:val="00B47264"/>
    <w:rsid w:val="00B52C9C"/>
    <w:rsid w:val="00B536EE"/>
    <w:rsid w:val="00B537BF"/>
    <w:rsid w:val="00B566E2"/>
    <w:rsid w:val="00B60249"/>
    <w:rsid w:val="00B615B2"/>
    <w:rsid w:val="00B658D5"/>
    <w:rsid w:val="00B67207"/>
    <w:rsid w:val="00B70F87"/>
    <w:rsid w:val="00B716C3"/>
    <w:rsid w:val="00B72EE0"/>
    <w:rsid w:val="00B73043"/>
    <w:rsid w:val="00B74148"/>
    <w:rsid w:val="00B76542"/>
    <w:rsid w:val="00B770F6"/>
    <w:rsid w:val="00B7757E"/>
    <w:rsid w:val="00B80298"/>
    <w:rsid w:val="00B80AD9"/>
    <w:rsid w:val="00B84315"/>
    <w:rsid w:val="00B85E42"/>
    <w:rsid w:val="00B87876"/>
    <w:rsid w:val="00B90B8A"/>
    <w:rsid w:val="00B95373"/>
    <w:rsid w:val="00B95920"/>
    <w:rsid w:val="00BA0169"/>
    <w:rsid w:val="00BA01C0"/>
    <w:rsid w:val="00BA0FB4"/>
    <w:rsid w:val="00BA3C59"/>
    <w:rsid w:val="00BA6551"/>
    <w:rsid w:val="00BA6EDE"/>
    <w:rsid w:val="00BB09EA"/>
    <w:rsid w:val="00BB1C0E"/>
    <w:rsid w:val="00BB4D48"/>
    <w:rsid w:val="00BB5F1D"/>
    <w:rsid w:val="00BB5FAC"/>
    <w:rsid w:val="00BB76AA"/>
    <w:rsid w:val="00BB77C7"/>
    <w:rsid w:val="00BC0C2E"/>
    <w:rsid w:val="00BC1C03"/>
    <w:rsid w:val="00BC2A7D"/>
    <w:rsid w:val="00BC3376"/>
    <w:rsid w:val="00BC3C84"/>
    <w:rsid w:val="00BC48D1"/>
    <w:rsid w:val="00BC5EB8"/>
    <w:rsid w:val="00BC70E9"/>
    <w:rsid w:val="00BC76A0"/>
    <w:rsid w:val="00BC7C7F"/>
    <w:rsid w:val="00BC7E41"/>
    <w:rsid w:val="00BD3779"/>
    <w:rsid w:val="00BD4B73"/>
    <w:rsid w:val="00BD52DB"/>
    <w:rsid w:val="00BE1652"/>
    <w:rsid w:val="00BE3AC1"/>
    <w:rsid w:val="00BE3E32"/>
    <w:rsid w:val="00BE792B"/>
    <w:rsid w:val="00BF1116"/>
    <w:rsid w:val="00BF206F"/>
    <w:rsid w:val="00BF2CBE"/>
    <w:rsid w:val="00BF3C3F"/>
    <w:rsid w:val="00BF3E83"/>
    <w:rsid w:val="00C0012E"/>
    <w:rsid w:val="00C0175A"/>
    <w:rsid w:val="00C0183F"/>
    <w:rsid w:val="00C0249F"/>
    <w:rsid w:val="00C024C9"/>
    <w:rsid w:val="00C02FC6"/>
    <w:rsid w:val="00C03EF5"/>
    <w:rsid w:val="00C041D2"/>
    <w:rsid w:val="00C04A55"/>
    <w:rsid w:val="00C04D5E"/>
    <w:rsid w:val="00C04EFE"/>
    <w:rsid w:val="00C1056D"/>
    <w:rsid w:val="00C10928"/>
    <w:rsid w:val="00C120DE"/>
    <w:rsid w:val="00C156F0"/>
    <w:rsid w:val="00C160B6"/>
    <w:rsid w:val="00C16689"/>
    <w:rsid w:val="00C216A0"/>
    <w:rsid w:val="00C2215A"/>
    <w:rsid w:val="00C22DDF"/>
    <w:rsid w:val="00C3080A"/>
    <w:rsid w:val="00C319FD"/>
    <w:rsid w:val="00C32241"/>
    <w:rsid w:val="00C323D3"/>
    <w:rsid w:val="00C338BB"/>
    <w:rsid w:val="00C461A3"/>
    <w:rsid w:val="00C461D4"/>
    <w:rsid w:val="00C50A29"/>
    <w:rsid w:val="00C50EBF"/>
    <w:rsid w:val="00C52981"/>
    <w:rsid w:val="00C52D37"/>
    <w:rsid w:val="00C54EC3"/>
    <w:rsid w:val="00C550D5"/>
    <w:rsid w:val="00C56115"/>
    <w:rsid w:val="00C56AFA"/>
    <w:rsid w:val="00C57A74"/>
    <w:rsid w:val="00C61955"/>
    <w:rsid w:val="00C61A1A"/>
    <w:rsid w:val="00C62507"/>
    <w:rsid w:val="00C62EBF"/>
    <w:rsid w:val="00C63384"/>
    <w:rsid w:val="00C6365D"/>
    <w:rsid w:val="00C63CC2"/>
    <w:rsid w:val="00C657B7"/>
    <w:rsid w:val="00C65DC8"/>
    <w:rsid w:val="00C6626E"/>
    <w:rsid w:val="00C67FDE"/>
    <w:rsid w:val="00C70F32"/>
    <w:rsid w:val="00C74788"/>
    <w:rsid w:val="00C75236"/>
    <w:rsid w:val="00C77645"/>
    <w:rsid w:val="00C802CD"/>
    <w:rsid w:val="00C80F2D"/>
    <w:rsid w:val="00C82061"/>
    <w:rsid w:val="00C83BC7"/>
    <w:rsid w:val="00C84CEF"/>
    <w:rsid w:val="00C8502C"/>
    <w:rsid w:val="00C8527B"/>
    <w:rsid w:val="00C85D7B"/>
    <w:rsid w:val="00C86DEB"/>
    <w:rsid w:val="00C90AD3"/>
    <w:rsid w:val="00C90DA5"/>
    <w:rsid w:val="00C91271"/>
    <w:rsid w:val="00C926E3"/>
    <w:rsid w:val="00C92A0E"/>
    <w:rsid w:val="00C93F45"/>
    <w:rsid w:val="00C94D2D"/>
    <w:rsid w:val="00CA36E1"/>
    <w:rsid w:val="00CA4E35"/>
    <w:rsid w:val="00CA5DE9"/>
    <w:rsid w:val="00CA6726"/>
    <w:rsid w:val="00CB30E3"/>
    <w:rsid w:val="00CB4B21"/>
    <w:rsid w:val="00CB51E2"/>
    <w:rsid w:val="00CC001A"/>
    <w:rsid w:val="00CC01F9"/>
    <w:rsid w:val="00CC38BC"/>
    <w:rsid w:val="00CC40ED"/>
    <w:rsid w:val="00CC571C"/>
    <w:rsid w:val="00CC6BA9"/>
    <w:rsid w:val="00CC7B55"/>
    <w:rsid w:val="00CC7DFE"/>
    <w:rsid w:val="00CD1759"/>
    <w:rsid w:val="00CD1848"/>
    <w:rsid w:val="00CD2FF1"/>
    <w:rsid w:val="00CD5482"/>
    <w:rsid w:val="00CD6401"/>
    <w:rsid w:val="00CD735F"/>
    <w:rsid w:val="00CE006F"/>
    <w:rsid w:val="00CE020A"/>
    <w:rsid w:val="00CE223B"/>
    <w:rsid w:val="00CE2B17"/>
    <w:rsid w:val="00CE374D"/>
    <w:rsid w:val="00CE3B93"/>
    <w:rsid w:val="00CE4F25"/>
    <w:rsid w:val="00CE58ED"/>
    <w:rsid w:val="00CE67DA"/>
    <w:rsid w:val="00CE758F"/>
    <w:rsid w:val="00CE7B50"/>
    <w:rsid w:val="00CF1365"/>
    <w:rsid w:val="00CF236B"/>
    <w:rsid w:val="00CF240B"/>
    <w:rsid w:val="00CF336B"/>
    <w:rsid w:val="00CF3B75"/>
    <w:rsid w:val="00CF54DC"/>
    <w:rsid w:val="00CF74D4"/>
    <w:rsid w:val="00CF7B40"/>
    <w:rsid w:val="00CF7FB6"/>
    <w:rsid w:val="00D01755"/>
    <w:rsid w:val="00D02ADC"/>
    <w:rsid w:val="00D049D9"/>
    <w:rsid w:val="00D05B4B"/>
    <w:rsid w:val="00D063C2"/>
    <w:rsid w:val="00D06733"/>
    <w:rsid w:val="00D0737D"/>
    <w:rsid w:val="00D10BEE"/>
    <w:rsid w:val="00D114FA"/>
    <w:rsid w:val="00D11C9E"/>
    <w:rsid w:val="00D1308C"/>
    <w:rsid w:val="00D14B0C"/>
    <w:rsid w:val="00D16208"/>
    <w:rsid w:val="00D16249"/>
    <w:rsid w:val="00D215E4"/>
    <w:rsid w:val="00D219D5"/>
    <w:rsid w:val="00D2263F"/>
    <w:rsid w:val="00D24EE2"/>
    <w:rsid w:val="00D2559B"/>
    <w:rsid w:val="00D3143F"/>
    <w:rsid w:val="00D330E6"/>
    <w:rsid w:val="00D33AAC"/>
    <w:rsid w:val="00D33BA9"/>
    <w:rsid w:val="00D3435C"/>
    <w:rsid w:val="00D360DA"/>
    <w:rsid w:val="00D37786"/>
    <w:rsid w:val="00D40FFB"/>
    <w:rsid w:val="00D50960"/>
    <w:rsid w:val="00D50AA6"/>
    <w:rsid w:val="00D50E9E"/>
    <w:rsid w:val="00D52746"/>
    <w:rsid w:val="00D52AB3"/>
    <w:rsid w:val="00D54318"/>
    <w:rsid w:val="00D606B1"/>
    <w:rsid w:val="00D617C5"/>
    <w:rsid w:val="00D63AED"/>
    <w:rsid w:val="00D64589"/>
    <w:rsid w:val="00D66F58"/>
    <w:rsid w:val="00D709B2"/>
    <w:rsid w:val="00D71381"/>
    <w:rsid w:val="00D7173A"/>
    <w:rsid w:val="00D721EB"/>
    <w:rsid w:val="00D7537C"/>
    <w:rsid w:val="00D75F3C"/>
    <w:rsid w:val="00D77EF4"/>
    <w:rsid w:val="00D80A25"/>
    <w:rsid w:val="00D83412"/>
    <w:rsid w:val="00D854B2"/>
    <w:rsid w:val="00D87CCE"/>
    <w:rsid w:val="00D87DFB"/>
    <w:rsid w:val="00D91325"/>
    <w:rsid w:val="00D947A1"/>
    <w:rsid w:val="00D959E9"/>
    <w:rsid w:val="00D970C3"/>
    <w:rsid w:val="00DA2982"/>
    <w:rsid w:val="00DA39B8"/>
    <w:rsid w:val="00DA4668"/>
    <w:rsid w:val="00DA5840"/>
    <w:rsid w:val="00DA7879"/>
    <w:rsid w:val="00DA7ACB"/>
    <w:rsid w:val="00DB0319"/>
    <w:rsid w:val="00DB2230"/>
    <w:rsid w:val="00DB2A7E"/>
    <w:rsid w:val="00DB470E"/>
    <w:rsid w:val="00DC0157"/>
    <w:rsid w:val="00DC260D"/>
    <w:rsid w:val="00DC271C"/>
    <w:rsid w:val="00DC2FC3"/>
    <w:rsid w:val="00DC3C54"/>
    <w:rsid w:val="00DC45E6"/>
    <w:rsid w:val="00DD0C4F"/>
    <w:rsid w:val="00DD33E8"/>
    <w:rsid w:val="00DD4110"/>
    <w:rsid w:val="00DD4D01"/>
    <w:rsid w:val="00DD5095"/>
    <w:rsid w:val="00DE0797"/>
    <w:rsid w:val="00DE1AC8"/>
    <w:rsid w:val="00DE429A"/>
    <w:rsid w:val="00DE42C9"/>
    <w:rsid w:val="00DE5D83"/>
    <w:rsid w:val="00DF1D6D"/>
    <w:rsid w:val="00DF26EA"/>
    <w:rsid w:val="00DF3954"/>
    <w:rsid w:val="00DF3C6D"/>
    <w:rsid w:val="00DF7267"/>
    <w:rsid w:val="00E0051C"/>
    <w:rsid w:val="00E00941"/>
    <w:rsid w:val="00E1186A"/>
    <w:rsid w:val="00E13A85"/>
    <w:rsid w:val="00E1448D"/>
    <w:rsid w:val="00E144EB"/>
    <w:rsid w:val="00E204CE"/>
    <w:rsid w:val="00E20E40"/>
    <w:rsid w:val="00E21A8B"/>
    <w:rsid w:val="00E2647C"/>
    <w:rsid w:val="00E32DE2"/>
    <w:rsid w:val="00E3363C"/>
    <w:rsid w:val="00E360BD"/>
    <w:rsid w:val="00E3684E"/>
    <w:rsid w:val="00E36EC7"/>
    <w:rsid w:val="00E437EF"/>
    <w:rsid w:val="00E44649"/>
    <w:rsid w:val="00E46920"/>
    <w:rsid w:val="00E479EA"/>
    <w:rsid w:val="00E47F01"/>
    <w:rsid w:val="00E528E0"/>
    <w:rsid w:val="00E5716E"/>
    <w:rsid w:val="00E6173F"/>
    <w:rsid w:val="00E646D5"/>
    <w:rsid w:val="00E64B44"/>
    <w:rsid w:val="00E6614B"/>
    <w:rsid w:val="00E665BE"/>
    <w:rsid w:val="00E66885"/>
    <w:rsid w:val="00E66BA1"/>
    <w:rsid w:val="00E66F64"/>
    <w:rsid w:val="00E7014D"/>
    <w:rsid w:val="00E73A25"/>
    <w:rsid w:val="00E752F3"/>
    <w:rsid w:val="00E75428"/>
    <w:rsid w:val="00E7687E"/>
    <w:rsid w:val="00E77CFA"/>
    <w:rsid w:val="00E802E6"/>
    <w:rsid w:val="00E80532"/>
    <w:rsid w:val="00E8091D"/>
    <w:rsid w:val="00E83DED"/>
    <w:rsid w:val="00E85200"/>
    <w:rsid w:val="00E85C87"/>
    <w:rsid w:val="00E87732"/>
    <w:rsid w:val="00E87C1C"/>
    <w:rsid w:val="00E90A28"/>
    <w:rsid w:val="00E914B9"/>
    <w:rsid w:val="00E960D5"/>
    <w:rsid w:val="00EA1302"/>
    <w:rsid w:val="00EA51FF"/>
    <w:rsid w:val="00EA6EDF"/>
    <w:rsid w:val="00EA75F0"/>
    <w:rsid w:val="00EB2761"/>
    <w:rsid w:val="00EB771E"/>
    <w:rsid w:val="00EB7726"/>
    <w:rsid w:val="00EB7CC6"/>
    <w:rsid w:val="00EC0BEB"/>
    <w:rsid w:val="00EC16EE"/>
    <w:rsid w:val="00EC2219"/>
    <w:rsid w:val="00EC316F"/>
    <w:rsid w:val="00EC35CC"/>
    <w:rsid w:val="00EC3B5A"/>
    <w:rsid w:val="00EC52AB"/>
    <w:rsid w:val="00EC5BF3"/>
    <w:rsid w:val="00EC701B"/>
    <w:rsid w:val="00ED1475"/>
    <w:rsid w:val="00ED359B"/>
    <w:rsid w:val="00ED35F1"/>
    <w:rsid w:val="00ED6A48"/>
    <w:rsid w:val="00ED6A56"/>
    <w:rsid w:val="00ED6D47"/>
    <w:rsid w:val="00EE0846"/>
    <w:rsid w:val="00EE1E94"/>
    <w:rsid w:val="00EE3E3C"/>
    <w:rsid w:val="00EF05C3"/>
    <w:rsid w:val="00EF0AF3"/>
    <w:rsid w:val="00EF2E06"/>
    <w:rsid w:val="00EF50CA"/>
    <w:rsid w:val="00F01025"/>
    <w:rsid w:val="00F01674"/>
    <w:rsid w:val="00F01A2A"/>
    <w:rsid w:val="00F0338B"/>
    <w:rsid w:val="00F036C1"/>
    <w:rsid w:val="00F03F97"/>
    <w:rsid w:val="00F0465B"/>
    <w:rsid w:val="00F05DA7"/>
    <w:rsid w:val="00F05E62"/>
    <w:rsid w:val="00F061E2"/>
    <w:rsid w:val="00F07DFE"/>
    <w:rsid w:val="00F1277B"/>
    <w:rsid w:val="00F12A98"/>
    <w:rsid w:val="00F1396E"/>
    <w:rsid w:val="00F13F04"/>
    <w:rsid w:val="00F144CE"/>
    <w:rsid w:val="00F20107"/>
    <w:rsid w:val="00F20D83"/>
    <w:rsid w:val="00F223E0"/>
    <w:rsid w:val="00F22BB2"/>
    <w:rsid w:val="00F237EE"/>
    <w:rsid w:val="00F24C15"/>
    <w:rsid w:val="00F251B2"/>
    <w:rsid w:val="00F251B4"/>
    <w:rsid w:val="00F260F2"/>
    <w:rsid w:val="00F26355"/>
    <w:rsid w:val="00F272EA"/>
    <w:rsid w:val="00F32470"/>
    <w:rsid w:val="00F34B0C"/>
    <w:rsid w:val="00F35120"/>
    <w:rsid w:val="00F35CE6"/>
    <w:rsid w:val="00F35CFB"/>
    <w:rsid w:val="00F406CD"/>
    <w:rsid w:val="00F42218"/>
    <w:rsid w:val="00F46895"/>
    <w:rsid w:val="00F50461"/>
    <w:rsid w:val="00F52BE1"/>
    <w:rsid w:val="00F53267"/>
    <w:rsid w:val="00F55E37"/>
    <w:rsid w:val="00F573B2"/>
    <w:rsid w:val="00F57777"/>
    <w:rsid w:val="00F61CA2"/>
    <w:rsid w:val="00F62538"/>
    <w:rsid w:val="00F62FE6"/>
    <w:rsid w:val="00F6444F"/>
    <w:rsid w:val="00F652C5"/>
    <w:rsid w:val="00F667E0"/>
    <w:rsid w:val="00F70935"/>
    <w:rsid w:val="00F70FAB"/>
    <w:rsid w:val="00F73A76"/>
    <w:rsid w:val="00F73F46"/>
    <w:rsid w:val="00F740E1"/>
    <w:rsid w:val="00F75974"/>
    <w:rsid w:val="00F76A87"/>
    <w:rsid w:val="00F80684"/>
    <w:rsid w:val="00F82782"/>
    <w:rsid w:val="00F8417E"/>
    <w:rsid w:val="00F858AC"/>
    <w:rsid w:val="00F90230"/>
    <w:rsid w:val="00F90F9E"/>
    <w:rsid w:val="00F9493A"/>
    <w:rsid w:val="00F94CDF"/>
    <w:rsid w:val="00F96F5A"/>
    <w:rsid w:val="00FA35E1"/>
    <w:rsid w:val="00FA3A09"/>
    <w:rsid w:val="00FA3DB5"/>
    <w:rsid w:val="00FA42B6"/>
    <w:rsid w:val="00FA5132"/>
    <w:rsid w:val="00FB287D"/>
    <w:rsid w:val="00FB3138"/>
    <w:rsid w:val="00FB3E05"/>
    <w:rsid w:val="00FB680A"/>
    <w:rsid w:val="00FB6A89"/>
    <w:rsid w:val="00FC09B1"/>
    <w:rsid w:val="00FC0CEB"/>
    <w:rsid w:val="00FC1657"/>
    <w:rsid w:val="00FC5305"/>
    <w:rsid w:val="00FC5875"/>
    <w:rsid w:val="00FD2E36"/>
    <w:rsid w:val="00FD2E5C"/>
    <w:rsid w:val="00FD6589"/>
    <w:rsid w:val="00FD6E6F"/>
    <w:rsid w:val="00FE07A9"/>
    <w:rsid w:val="00FE1891"/>
    <w:rsid w:val="00FE20BE"/>
    <w:rsid w:val="00FE4010"/>
    <w:rsid w:val="00FE41FD"/>
    <w:rsid w:val="00FE4DD6"/>
    <w:rsid w:val="00FE5DBB"/>
    <w:rsid w:val="00FE74FE"/>
    <w:rsid w:val="00FE78D3"/>
    <w:rsid w:val="00FE7915"/>
    <w:rsid w:val="00FF02C1"/>
    <w:rsid w:val="00FF049E"/>
    <w:rsid w:val="00FF094B"/>
    <w:rsid w:val="00FF0AB0"/>
    <w:rsid w:val="00FF1BEA"/>
    <w:rsid w:val="00FF23A0"/>
    <w:rsid w:val="00FF242F"/>
    <w:rsid w:val="00FF2F79"/>
    <w:rsid w:val="00FF3DDB"/>
    <w:rsid w:val="00FF5EBF"/>
    <w:rsid w:val="052F12DD"/>
    <w:rsid w:val="0BAE34B7"/>
    <w:rsid w:val="0E221255"/>
    <w:rsid w:val="0F866AFB"/>
    <w:rsid w:val="13700A5B"/>
    <w:rsid w:val="170610F8"/>
    <w:rsid w:val="1A457A36"/>
    <w:rsid w:val="1C062449"/>
    <w:rsid w:val="27193D58"/>
    <w:rsid w:val="293F018B"/>
    <w:rsid w:val="354A18CA"/>
    <w:rsid w:val="3E243728"/>
    <w:rsid w:val="482B5AF4"/>
    <w:rsid w:val="49E1778C"/>
    <w:rsid w:val="54065CB8"/>
    <w:rsid w:val="548D54CA"/>
    <w:rsid w:val="56764C4B"/>
    <w:rsid w:val="57B41ECF"/>
    <w:rsid w:val="5BE47E45"/>
    <w:rsid w:val="5FDE1C34"/>
    <w:rsid w:val="698C3631"/>
    <w:rsid w:val="6C507FC1"/>
    <w:rsid w:val="746E3AAE"/>
    <w:rsid w:val="748051BB"/>
    <w:rsid w:val="79373BF3"/>
  </w:rsids>
  <w:docVars>
    <w:docVar w:name="commondata" w:val="eyJoZGlkIjoiMmMzNjIzMDYzNWM1YjhiNjA2MmQxNmU1NTU2ZDcwM2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semiHidden="0" w:qFormat="1"/>
    <w:lsdException w:name="index 2" w:semiHidden="0" w:qFormat="1"/>
    <w:lsdException w:name="index 3" w:semiHidden="0" w:qFormat="1"/>
    <w:lsdException w:name="index 4" w:semiHidden="0" w:qFormat="1"/>
    <w:lsdException w:name="index 5" w:semiHidden="0" w:qFormat="1"/>
    <w:lsdException w:name="index 6" w:semiHidden="0" w:qFormat="1"/>
    <w:lsdException w:name="index 7" w:semiHidden="0" w:qFormat="1"/>
    <w:lsdException w:name="index 8" w:semiHidden="0" w:qFormat="1"/>
    <w:lsdException w:name="index 9" w:semiHidden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semiHidden="0" w:qFormat="1"/>
    <w:lsdException w:name="footnote text" w:semiHidden="0" w:qFormat="1"/>
    <w:lsdException w:name="annotation text" w:semiHidden="0" w:uiPriority="0" w:unhideWhenUsed="0" w:qFormat="1"/>
    <w:lsdException w:name="header" w:semiHidden="0" w:qFormat="1"/>
    <w:lsdException w:name="footer" w:semiHidden="0" w:qFormat="1"/>
    <w:lsdException w:name="index heading" w:semiHidden="0" w:qFormat="1"/>
    <w:lsdException w:name="caption" w:semiHidden="0" w:uiPriority="35" w:unhideWhenUsed="0" w:qFormat="1"/>
    <w:lsdException w:name="table of figures" w:semiHidden="0" w:qFormat="1"/>
    <w:lsdException w:name="envelope address" w:semiHidden="0" w:qFormat="1"/>
    <w:lsdException w:name="envelope return" w:semiHidden="0" w:qFormat="1"/>
    <w:lsdException w:name="footnote reference"/>
    <w:lsdException w:name="annotation reference" w:semiHidden="0" w:uiPriority="0" w:unhideWhenUsed="0" w:qFormat="1"/>
    <w:lsdException w:name="line number"/>
    <w:lsdException w:name="page number" w:semiHidden="0" w:uiPriority="0" w:unhideWhenUsed="0" w:qFormat="1"/>
    <w:lsdException w:name="endnote reference"/>
    <w:lsdException w:name="endnote text" w:semiHidden="0" w:qFormat="1"/>
    <w:lsdException w:name="table of authorities" w:semiHidden="0" w:qFormat="1"/>
    <w:lsdException w:name="macro" w:semiHidden="0" w:qFormat="1"/>
    <w:lsdException w:name="toa heading" w:semiHidden="0" w:qFormat="1"/>
    <w:lsdException w:name="List" w:semiHidden="0" w:qFormat="1"/>
    <w:lsdException w:name="List Bullet" w:semiHidden="0" w:qFormat="1"/>
    <w:lsdException w:name="List Number" w:semiHidden="0" w:qFormat="1"/>
    <w:lsdException w:name="List 2" w:semiHidden="0" w:qFormat="1"/>
    <w:lsdException w:name="List 3" w:semiHidden="0" w:qFormat="1"/>
    <w:lsdException w:name="List 4" w:semiHidden="0" w:qFormat="1"/>
    <w:lsdException w:name="List 5" w:semiHidden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Bullet 5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List Number 5" w:semiHidden="0" w:qFormat="1"/>
    <w:lsdException w:name="Title" w:semiHidden="0" w:uiPriority="10" w:unhideWhenUsed="0" w:qFormat="1"/>
    <w:lsdException w:name="Closing" w:semiHidden="0" w:qFormat="1"/>
    <w:lsdException w:name="Signature" w:semiHidden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qFormat="1"/>
    <w:lsdException w:name="List Continue" w:semiHidden="0" w:qFormat="1"/>
    <w:lsdException w:name="List Continue 2" w:semiHidden="0" w:qFormat="1"/>
    <w:lsdException w:name="List Continue 3" w:semiHidden="0" w:qFormat="1"/>
    <w:lsdException w:name="List Continue 4" w:semiHidden="0" w:qFormat="1"/>
    <w:lsdException w:name="List Continue 5" w:semiHidden="0" w:qFormat="1"/>
    <w:lsdException w:name="Message Header" w:semiHidden="0" w:qFormat="1"/>
    <w:lsdException w:name="Subtitle" w:semiHidden="0" w:uiPriority="11" w:unhideWhenUsed="0" w:qFormat="1"/>
    <w:lsdException w:name="Salutation" w:semiHidden="0" w:qFormat="1"/>
    <w:lsdException w:name="Date" w:semiHidden="0" w:qFormat="1"/>
    <w:lsdException w:name="Body Text First Indent" w:semiHidden="0" w:qFormat="1"/>
    <w:lsdException w:name="Body Text First Indent 2" w:semiHidden="0" w:qFormat="1"/>
    <w:lsdException w:name="Note Heading" w:semiHidden="0" w:qFormat="1"/>
    <w:lsdException w:name="Body Text 2" w:semiHidden="0" w:qFormat="1"/>
    <w:lsdException w:name="Body Text 3" w:semiHidden="0" w:qFormat="1"/>
    <w:lsdException w:name="Body Text Indent 2" w:semiHidden="0" w:qFormat="1"/>
    <w:lsdException w:name="Body Text Indent 3" w:semiHidden="0" w:qFormat="1"/>
    <w:lsdException w:name="Block Text" w:semiHidden="0" w:qFormat="1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semiHidden="0" w:qFormat="1"/>
    <w:lsdException w:name="Plain Text" w:semiHidden="0" w:uiPriority="0" w:unhideWhenUsed="0" w:qFormat="1"/>
    <w:lsdException w:name="E-mail Signature" w:semiHidden="0" w:qFormat="1"/>
    <w:lsdException w:name="Normal (Web)" w:semiHidden="0" w:uiPriority="0" w:unhideWhenUsed="0" w:qFormat="1"/>
    <w:lsdException w:name="HTML Acronym"/>
    <w:lsdException w:name="HTML Address" w:semiHidden="0" w:qFormat="1"/>
    <w:lsdException w:name="HTML Cite"/>
    <w:lsdException w:name="HTML Code"/>
    <w:lsdException w:name="HTML Definition"/>
    <w:lsdException w:name="HTML Keyboard"/>
    <w:lsdException w:name="HTML Preformatted" w:semiHidden="0" w:uiPriority="0" w:qFormat="1"/>
    <w:lsdException w:name="HTML Sample"/>
    <w:lsdException w:name="HTML Typewriter"/>
    <w:lsdException w:name="HTML Variable"/>
    <w:lsdException w:name="Normal Table" w:qFormat="1"/>
    <w:lsdException w:name="annotation subject" w:semiHidden="0" w:uiPriority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qFormat="1"/>
    <w:lsdException w:name="Table Grid" w:semiHidden="0" w:uiPriority="59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">
    <w:name w:val="macro"/>
    <w:link w:val="a"/>
    <w:uiPriority w:val="99"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kern w:val="2"/>
      <w:sz w:val="24"/>
      <w:szCs w:val="24"/>
      <w:lang w:val="en-US" w:eastAsia="zh-CN" w:bidi="ar-SA"/>
    </w:rPr>
  </w:style>
  <w:style w:type="paragraph" w:styleId="List3">
    <w:name w:val="List 3"/>
    <w:basedOn w:val="Normal"/>
    <w:uiPriority w:val="99"/>
    <w:unhideWhenUsed/>
    <w:qFormat/>
    <w:pPr>
      <w:ind w:left="100" w:hanging="200" w:leftChars="400" w:hangingChars="200"/>
      <w:contextualSpacing/>
    </w:pPr>
  </w:style>
  <w:style w:type="paragraph" w:styleId="TOC7">
    <w:name w:val="toc 7"/>
    <w:basedOn w:val="Normal"/>
    <w:next w:val="Normal"/>
    <w:uiPriority w:val="39"/>
    <w:unhideWhenUsed/>
    <w:qFormat/>
    <w:pPr>
      <w:ind w:left="2520" w:leftChars="1200"/>
    </w:pPr>
  </w:style>
  <w:style w:type="paragraph" w:styleId="ListNumber2">
    <w:name w:val="List Number 2"/>
    <w:basedOn w:val="Normal"/>
    <w:uiPriority w:val="99"/>
    <w:unhideWhenUsed/>
    <w:qFormat/>
    <w:pPr>
      <w:numPr>
        <w:ilvl w:val="0"/>
        <w:numId w:val="1"/>
      </w:numPr>
      <w:contextualSpacing/>
    </w:pPr>
  </w:style>
  <w:style w:type="paragraph" w:styleId="TableofAuthorities">
    <w:name w:val="table of authorities"/>
    <w:basedOn w:val="Normal"/>
    <w:next w:val="Normal"/>
    <w:uiPriority w:val="99"/>
    <w:unhideWhenUsed/>
    <w:qFormat/>
    <w:pPr>
      <w:ind w:left="420" w:leftChars="200"/>
    </w:pPr>
  </w:style>
  <w:style w:type="paragraph" w:styleId="NoteHeading">
    <w:name w:val="Note Heading"/>
    <w:basedOn w:val="Normal"/>
    <w:next w:val="Normal"/>
    <w:link w:val="a0"/>
    <w:uiPriority w:val="99"/>
    <w:unhideWhenUsed/>
    <w:qFormat/>
    <w:pPr>
      <w:jc w:val="center"/>
    </w:pPr>
  </w:style>
  <w:style w:type="paragraph" w:styleId="ListBullet4">
    <w:name w:val="List Bullet 4"/>
    <w:basedOn w:val="Normal"/>
    <w:uiPriority w:val="99"/>
    <w:unhideWhenUsed/>
    <w:qFormat/>
    <w:pPr>
      <w:numPr>
        <w:ilvl w:val="0"/>
        <w:numId w:val="2"/>
      </w:numPr>
      <w:contextualSpacing/>
    </w:pPr>
  </w:style>
  <w:style w:type="paragraph" w:styleId="Index8">
    <w:name w:val="index 8"/>
    <w:basedOn w:val="Normal"/>
    <w:next w:val="Normal"/>
    <w:uiPriority w:val="99"/>
    <w:unhideWhenUsed/>
    <w:qFormat/>
    <w:pPr>
      <w:ind w:left="1400" w:leftChars="1400"/>
    </w:pPr>
  </w:style>
  <w:style w:type="paragraph" w:styleId="E-mailSignature">
    <w:name w:val="E-mail Signature"/>
    <w:basedOn w:val="Normal"/>
    <w:link w:val="a1"/>
    <w:uiPriority w:val="99"/>
    <w:unhideWhenUsed/>
    <w:qFormat/>
  </w:style>
  <w:style w:type="paragraph" w:styleId="ListNumber">
    <w:name w:val="List Number"/>
    <w:basedOn w:val="Normal"/>
    <w:uiPriority w:val="99"/>
    <w:unhideWhenUsed/>
    <w:qFormat/>
    <w:pPr>
      <w:numPr>
        <w:ilvl w:val="0"/>
        <w:numId w:val="3"/>
      </w:numPr>
      <w:contextualSpacing/>
    </w:pPr>
  </w:style>
  <w:style w:type="paragraph" w:styleId="NormalIndent">
    <w:name w:val="Normal Indent"/>
    <w:basedOn w:val="Normal"/>
    <w:uiPriority w:val="99"/>
    <w:unhideWhenUsed/>
    <w:qFormat/>
    <w:pPr>
      <w:ind w:firstLine="420" w:firstLineChars="200"/>
    </w:pPr>
  </w:style>
  <w:style w:type="paragraph" w:styleId="Caption">
    <w:name w:val="caption"/>
    <w:basedOn w:val="Normal"/>
    <w:next w:val="Normal"/>
    <w:uiPriority w:val="35"/>
    <w:qFormat/>
    <w:rPr>
      <w:rFonts w:ascii="Cambria" w:eastAsia="黑体" w:hAnsi="Cambria"/>
      <w:sz w:val="20"/>
      <w:szCs w:val="20"/>
    </w:rPr>
  </w:style>
  <w:style w:type="paragraph" w:styleId="Index5">
    <w:name w:val="index 5"/>
    <w:basedOn w:val="Normal"/>
    <w:next w:val="Normal"/>
    <w:uiPriority w:val="99"/>
    <w:unhideWhenUsed/>
    <w:qFormat/>
    <w:pPr>
      <w:ind w:left="800" w:leftChars="800"/>
    </w:pPr>
  </w:style>
  <w:style w:type="paragraph" w:styleId="ListBullet">
    <w:name w:val="List Bullet"/>
    <w:basedOn w:val="Normal"/>
    <w:uiPriority w:val="99"/>
    <w:unhideWhenUsed/>
    <w:qFormat/>
    <w:pPr>
      <w:numPr>
        <w:ilvl w:val="0"/>
        <w:numId w:val="4"/>
      </w:numPr>
      <w:contextualSpacing/>
    </w:pPr>
  </w:style>
  <w:style w:type="paragraph" w:styleId="EnvelopeAddress">
    <w:name w:val="envelope address"/>
    <w:basedOn w:val="Normal"/>
    <w:uiPriority w:val="99"/>
    <w:unhideWhenUsed/>
    <w:qFormat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Cambria" w:hAnsi="Cambria"/>
      <w:sz w:val="24"/>
      <w:szCs w:val="24"/>
    </w:rPr>
  </w:style>
  <w:style w:type="paragraph" w:styleId="DocumentMap">
    <w:name w:val="Document Map"/>
    <w:basedOn w:val="Normal"/>
    <w:link w:val="a2"/>
    <w:uiPriority w:val="99"/>
    <w:unhideWhenUsed/>
    <w:qFormat/>
    <w:rPr>
      <w:rFonts w:ascii="宋体"/>
      <w:sz w:val="18"/>
      <w:szCs w:val="18"/>
    </w:rPr>
  </w:style>
  <w:style w:type="paragraph" w:styleId="TOAHeading">
    <w:name w:val="toa heading"/>
    <w:basedOn w:val="Normal"/>
    <w:next w:val="Normal"/>
    <w:uiPriority w:val="99"/>
    <w:unhideWhenUsed/>
    <w:qFormat/>
    <w:pPr>
      <w:spacing w:before="120"/>
    </w:pPr>
    <w:rPr>
      <w:rFonts w:ascii="Cambria" w:hAnsi="Cambria"/>
      <w:sz w:val="24"/>
      <w:szCs w:val="24"/>
    </w:rPr>
  </w:style>
  <w:style w:type="paragraph" w:styleId="CommentText">
    <w:name w:val="annotation text"/>
    <w:basedOn w:val="Normal"/>
    <w:link w:val="a3"/>
    <w:qFormat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Index6">
    <w:name w:val="index 6"/>
    <w:basedOn w:val="Normal"/>
    <w:next w:val="Normal"/>
    <w:uiPriority w:val="99"/>
    <w:unhideWhenUsed/>
    <w:qFormat/>
    <w:pPr>
      <w:ind w:left="1000" w:leftChars="1000"/>
    </w:pPr>
  </w:style>
  <w:style w:type="paragraph" w:styleId="Salutation">
    <w:name w:val="Salutation"/>
    <w:basedOn w:val="Normal"/>
    <w:next w:val="Normal"/>
    <w:link w:val="a4"/>
    <w:uiPriority w:val="99"/>
    <w:unhideWhenUsed/>
    <w:qFormat/>
  </w:style>
  <w:style w:type="paragraph" w:styleId="BodyText3">
    <w:name w:val="Body Text 3"/>
    <w:basedOn w:val="Normal"/>
    <w:link w:val="30"/>
    <w:uiPriority w:val="99"/>
    <w:unhideWhenUsed/>
    <w:qFormat/>
    <w:pPr>
      <w:spacing w:after="120"/>
    </w:pPr>
    <w:rPr>
      <w:sz w:val="16"/>
      <w:szCs w:val="16"/>
    </w:rPr>
  </w:style>
  <w:style w:type="paragraph" w:styleId="Closing">
    <w:name w:val="Closing"/>
    <w:basedOn w:val="Normal"/>
    <w:link w:val="a5"/>
    <w:uiPriority w:val="99"/>
    <w:unhideWhenUsed/>
    <w:qFormat/>
    <w:pPr>
      <w:ind w:left="100" w:leftChars="2100"/>
    </w:pPr>
  </w:style>
  <w:style w:type="paragraph" w:styleId="ListBullet3">
    <w:name w:val="List Bullet 3"/>
    <w:basedOn w:val="Normal"/>
    <w:uiPriority w:val="99"/>
    <w:unhideWhenUsed/>
    <w:qFormat/>
    <w:pPr>
      <w:numPr>
        <w:ilvl w:val="0"/>
        <w:numId w:val="5"/>
      </w:numPr>
      <w:contextualSpacing/>
    </w:pPr>
  </w:style>
  <w:style w:type="paragraph" w:styleId="BodyText">
    <w:name w:val="Body Text"/>
    <w:basedOn w:val="Normal"/>
    <w:link w:val="a6"/>
    <w:qFormat/>
    <w:pPr>
      <w:shd w:val="clear" w:color="auto" w:fill="FFFFFF"/>
      <w:spacing w:line="405" w:lineRule="exact"/>
      <w:jc w:val="distribute"/>
    </w:pPr>
    <w:rPr>
      <w:rFonts w:ascii="宋体" w:hAnsi="Times New Roman"/>
      <w:kern w:val="0"/>
      <w:sz w:val="18"/>
      <w:szCs w:val="18"/>
    </w:rPr>
  </w:style>
  <w:style w:type="paragraph" w:styleId="BodyTextIndent">
    <w:name w:val="Body Text Indent"/>
    <w:basedOn w:val="Normal"/>
    <w:link w:val="a7"/>
    <w:unhideWhenUsed/>
    <w:qFormat/>
    <w:pPr>
      <w:spacing w:after="120"/>
      <w:ind w:left="420" w:leftChars="200"/>
    </w:pPr>
  </w:style>
  <w:style w:type="paragraph" w:styleId="ListNumber3">
    <w:name w:val="List Number 3"/>
    <w:basedOn w:val="Normal"/>
    <w:uiPriority w:val="99"/>
    <w:unhideWhenUsed/>
    <w:qFormat/>
    <w:pPr>
      <w:numPr>
        <w:ilvl w:val="0"/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pPr>
      <w:ind w:left="100" w:hanging="200" w:leftChars="200" w:hangingChars="200"/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420" w:leftChars="200"/>
      <w:contextualSpacing/>
    </w:pPr>
  </w:style>
  <w:style w:type="paragraph" w:styleId="BlockText">
    <w:name w:val="Block Text"/>
    <w:basedOn w:val="Normal"/>
    <w:uiPriority w:val="99"/>
    <w:unhideWhenUsed/>
    <w:qFormat/>
    <w:pPr>
      <w:spacing w:after="120"/>
      <w:ind w:left="1440" w:right="1440" w:leftChars="700" w:rightChars="700"/>
    </w:pPr>
  </w:style>
  <w:style w:type="paragraph" w:styleId="ListBullet2">
    <w:name w:val="List Bullet 2"/>
    <w:basedOn w:val="Normal"/>
    <w:uiPriority w:val="99"/>
    <w:unhideWhenUsed/>
    <w:qFormat/>
    <w:pPr>
      <w:numPr>
        <w:ilvl w:val="0"/>
        <w:numId w:val="7"/>
      </w:numPr>
      <w:contextualSpacing/>
    </w:pPr>
  </w:style>
  <w:style w:type="paragraph" w:styleId="HTMLAddress">
    <w:name w:val="HTML Address"/>
    <w:basedOn w:val="Normal"/>
    <w:link w:val="HTML"/>
    <w:uiPriority w:val="99"/>
    <w:unhideWhenUsed/>
    <w:qFormat/>
    <w:rPr>
      <w:i/>
      <w:iCs/>
    </w:rPr>
  </w:style>
  <w:style w:type="paragraph" w:styleId="Index4">
    <w:name w:val="index 4"/>
    <w:basedOn w:val="Normal"/>
    <w:next w:val="Normal"/>
    <w:uiPriority w:val="99"/>
    <w:unhideWhenUsed/>
    <w:qFormat/>
    <w:pPr>
      <w:ind w:left="600" w:leftChars="600"/>
    </w:pPr>
  </w:style>
  <w:style w:type="paragraph" w:styleId="TOC5">
    <w:name w:val="toc 5"/>
    <w:basedOn w:val="Normal"/>
    <w:next w:val="Normal"/>
    <w:uiPriority w:val="39"/>
    <w:unhideWhenUsed/>
    <w:qFormat/>
    <w:pPr>
      <w:ind w:left="1680" w:leftChars="80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PlainText">
    <w:name w:val="Plain Text"/>
    <w:basedOn w:val="Normal"/>
    <w:link w:val="a8"/>
    <w:qFormat/>
    <w:rPr>
      <w:rFonts w:ascii="宋体" w:hAnsi="Courier New"/>
      <w:kern w:val="0"/>
      <w:sz w:val="20"/>
      <w:szCs w:val="21"/>
    </w:rPr>
  </w:style>
  <w:style w:type="paragraph" w:styleId="ListBullet5">
    <w:name w:val="List Bullet 5"/>
    <w:basedOn w:val="Normal"/>
    <w:uiPriority w:val="99"/>
    <w:unhideWhenUsed/>
    <w:qFormat/>
    <w:pPr>
      <w:numPr>
        <w:ilvl w:val="0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pPr>
      <w:numPr>
        <w:ilvl w:val="0"/>
        <w:numId w:val="9"/>
      </w:numPr>
      <w:contextualSpacing/>
    </w:pPr>
  </w:style>
  <w:style w:type="paragraph" w:styleId="TOC8">
    <w:name w:val="toc 8"/>
    <w:basedOn w:val="Normal"/>
    <w:next w:val="Normal"/>
    <w:uiPriority w:val="39"/>
    <w:unhideWhenUsed/>
    <w:qFormat/>
    <w:pPr>
      <w:ind w:left="2940" w:leftChars="1400"/>
    </w:pPr>
  </w:style>
  <w:style w:type="paragraph" w:styleId="Index3">
    <w:name w:val="index 3"/>
    <w:basedOn w:val="Normal"/>
    <w:next w:val="Normal"/>
    <w:uiPriority w:val="99"/>
    <w:unhideWhenUsed/>
    <w:qFormat/>
    <w:pPr>
      <w:ind w:left="400" w:leftChars="400"/>
    </w:pPr>
  </w:style>
  <w:style w:type="paragraph" w:styleId="Date">
    <w:name w:val="Date"/>
    <w:basedOn w:val="Normal"/>
    <w:next w:val="Normal"/>
    <w:link w:val="a9"/>
    <w:uiPriority w:val="99"/>
    <w:unhideWhenUsed/>
    <w:qFormat/>
    <w:pPr>
      <w:ind w:left="100" w:leftChars="2500"/>
    </w:pPr>
  </w:style>
  <w:style w:type="paragraph" w:styleId="BodyTextIndent2">
    <w:name w:val="Body Text Indent 2"/>
    <w:basedOn w:val="Normal"/>
    <w:link w:val="20"/>
    <w:uiPriority w:val="99"/>
    <w:unhideWhenUsed/>
    <w:qFormat/>
    <w:pPr>
      <w:spacing w:after="120" w:line="480" w:lineRule="auto"/>
      <w:ind w:left="420" w:leftChars="200"/>
    </w:pPr>
  </w:style>
  <w:style w:type="paragraph" w:styleId="EndnoteText">
    <w:name w:val="endnote text"/>
    <w:basedOn w:val="Normal"/>
    <w:link w:val="a10"/>
    <w:uiPriority w:val="99"/>
    <w:unhideWhenUsed/>
    <w:qFormat/>
    <w:pPr>
      <w:snapToGrid w:val="0"/>
      <w:jc w:val="left"/>
    </w:pPr>
  </w:style>
  <w:style w:type="paragraph" w:styleId="ListContinue5">
    <w:name w:val="List Continue 5"/>
    <w:basedOn w:val="Normal"/>
    <w:uiPriority w:val="99"/>
    <w:unhideWhenUsed/>
    <w:qFormat/>
    <w:pPr>
      <w:spacing w:after="120"/>
      <w:ind w:left="2100" w:leftChars="1000"/>
      <w:contextualSpacing/>
    </w:pPr>
  </w:style>
  <w:style w:type="paragraph" w:styleId="BalloonText">
    <w:name w:val="Balloon Text"/>
    <w:basedOn w:val="Normal"/>
    <w:link w:val="a11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1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EnvelopeReturn">
    <w:name w:val="envelope return"/>
    <w:basedOn w:val="Normal"/>
    <w:uiPriority w:val="99"/>
    <w:unhideWhenUsed/>
    <w:qFormat/>
    <w:pPr>
      <w:snapToGrid w:val="0"/>
    </w:pPr>
    <w:rPr>
      <w:rFonts w:ascii="Cambria" w:hAnsi="Cambria"/>
    </w:rPr>
  </w:style>
  <w:style w:type="paragraph" w:styleId="Header">
    <w:name w:val="header"/>
    <w:basedOn w:val="Normal"/>
    <w:link w:val="a1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Signature">
    <w:name w:val="Signature"/>
    <w:basedOn w:val="Normal"/>
    <w:link w:val="a14"/>
    <w:uiPriority w:val="99"/>
    <w:unhideWhenUsed/>
    <w:qFormat/>
    <w:pPr>
      <w:ind w:left="100" w:leftChars="2100"/>
    </w:pPr>
  </w:style>
  <w:style w:type="paragraph" w:styleId="TOC1">
    <w:name w:val="toc 1"/>
    <w:basedOn w:val="Normal"/>
    <w:next w:val="Normal"/>
    <w:uiPriority w:val="39"/>
    <w:unhideWhenUsed/>
    <w:qFormat/>
  </w:style>
  <w:style w:type="paragraph" w:styleId="ListContinue4">
    <w:name w:val="List Continue 4"/>
    <w:basedOn w:val="Normal"/>
    <w:uiPriority w:val="99"/>
    <w:unhideWhenUsed/>
    <w:qFormat/>
    <w:pPr>
      <w:spacing w:after="120"/>
      <w:ind w:left="1680" w:leftChars="800"/>
      <w:contextualSpacing/>
    </w:pPr>
  </w:style>
  <w:style w:type="paragraph" w:styleId="TOC4">
    <w:name w:val="toc 4"/>
    <w:basedOn w:val="Normal"/>
    <w:next w:val="Normal"/>
    <w:uiPriority w:val="39"/>
    <w:unhideWhenUsed/>
    <w:qFormat/>
    <w:pPr>
      <w:ind w:left="1260" w:leftChars="600"/>
    </w:pPr>
  </w:style>
  <w:style w:type="paragraph" w:styleId="IndexHeading">
    <w:name w:val="index heading"/>
    <w:basedOn w:val="Normal"/>
    <w:next w:val="Index1"/>
    <w:uiPriority w:val="99"/>
    <w:unhideWhenUsed/>
    <w:qFormat/>
    <w:rPr>
      <w:rFonts w:ascii="Cambria" w:hAnsi="Cambria"/>
      <w:b/>
      <w:bCs/>
    </w:rPr>
  </w:style>
  <w:style w:type="paragraph" w:styleId="Index1">
    <w:name w:val="index 1"/>
    <w:basedOn w:val="Normal"/>
    <w:next w:val="Normal"/>
    <w:uiPriority w:val="99"/>
    <w:unhideWhenUsed/>
    <w:qFormat/>
  </w:style>
  <w:style w:type="paragraph" w:styleId="Subtitle">
    <w:name w:val="Subtitle"/>
    <w:basedOn w:val="Normal"/>
    <w:next w:val="Normal"/>
    <w:link w:val="a15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ListNumber5">
    <w:name w:val="List Number 5"/>
    <w:basedOn w:val="Normal"/>
    <w:uiPriority w:val="99"/>
    <w:unhideWhenUsed/>
    <w:qFormat/>
    <w:pPr>
      <w:numPr>
        <w:ilvl w:val="0"/>
        <w:numId w:val="10"/>
      </w:numPr>
      <w:contextualSpacing/>
    </w:pPr>
  </w:style>
  <w:style w:type="paragraph" w:styleId="List">
    <w:name w:val="List"/>
    <w:basedOn w:val="Normal"/>
    <w:uiPriority w:val="99"/>
    <w:unhideWhenUsed/>
    <w:qFormat/>
    <w:pPr>
      <w:ind w:left="200" w:hanging="200" w:hangingChars="200"/>
      <w:contextualSpacing/>
    </w:pPr>
  </w:style>
  <w:style w:type="paragraph" w:styleId="FootnoteText">
    <w:name w:val="footnote text"/>
    <w:basedOn w:val="Normal"/>
    <w:link w:val="a16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Normal"/>
    <w:next w:val="Normal"/>
    <w:uiPriority w:val="39"/>
    <w:unhideWhenUsed/>
    <w:qFormat/>
    <w:pPr>
      <w:ind w:left="2100" w:leftChars="1000"/>
    </w:pPr>
  </w:style>
  <w:style w:type="paragraph" w:styleId="List5">
    <w:name w:val="List 5"/>
    <w:basedOn w:val="Normal"/>
    <w:uiPriority w:val="99"/>
    <w:unhideWhenUsed/>
    <w:qFormat/>
    <w:pPr>
      <w:ind w:left="100" w:hanging="200" w:leftChars="800" w:hangingChars="200"/>
      <w:contextualSpacing/>
    </w:pPr>
  </w:style>
  <w:style w:type="paragraph" w:styleId="BodyTextIndent3">
    <w:name w:val="Body Text Indent 3"/>
    <w:basedOn w:val="Normal"/>
    <w:link w:val="31"/>
    <w:uiPriority w:val="99"/>
    <w:unhideWhenUsed/>
    <w:qFormat/>
    <w:pPr>
      <w:spacing w:after="120"/>
      <w:ind w:left="420" w:leftChars="200"/>
    </w:pPr>
    <w:rPr>
      <w:sz w:val="16"/>
      <w:szCs w:val="16"/>
    </w:rPr>
  </w:style>
  <w:style w:type="paragraph" w:styleId="Index7">
    <w:name w:val="index 7"/>
    <w:basedOn w:val="Normal"/>
    <w:next w:val="Normal"/>
    <w:uiPriority w:val="99"/>
    <w:unhideWhenUsed/>
    <w:qFormat/>
    <w:pPr>
      <w:ind w:left="1200" w:leftChars="1200"/>
    </w:pPr>
  </w:style>
  <w:style w:type="paragraph" w:styleId="Index9">
    <w:name w:val="index 9"/>
    <w:basedOn w:val="Normal"/>
    <w:next w:val="Normal"/>
    <w:uiPriority w:val="99"/>
    <w:unhideWhenUsed/>
    <w:qFormat/>
    <w:pPr>
      <w:ind w:left="1600" w:leftChars="1600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ind w:left="200" w:hanging="200" w:leftChars="200" w:hangingChars="200"/>
    </w:pPr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TOC9">
    <w:name w:val="toc 9"/>
    <w:basedOn w:val="Normal"/>
    <w:next w:val="Normal"/>
    <w:uiPriority w:val="39"/>
    <w:unhideWhenUsed/>
    <w:qFormat/>
    <w:pPr>
      <w:ind w:left="3360" w:leftChars="1600"/>
    </w:pPr>
  </w:style>
  <w:style w:type="paragraph" w:styleId="BodyText2">
    <w:name w:val="Body Text 2"/>
    <w:basedOn w:val="Normal"/>
    <w:link w:val="21"/>
    <w:uiPriority w:val="99"/>
    <w:unhideWhenUsed/>
    <w:qFormat/>
    <w:pPr>
      <w:spacing w:after="120" w:line="480" w:lineRule="auto"/>
    </w:pPr>
  </w:style>
  <w:style w:type="paragraph" w:styleId="List4">
    <w:name w:val="List 4"/>
    <w:basedOn w:val="Normal"/>
    <w:uiPriority w:val="99"/>
    <w:unhideWhenUsed/>
    <w:qFormat/>
    <w:pPr>
      <w:ind w:left="100" w:hanging="200" w:leftChars="600" w:hangingChars="20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840" w:leftChars="400"/>
      <w:contextualSpacing/>
    </w:pPr>
  </w:style>
  <w:style w:type="paragraph" w:styleId="MessageHeader">
    <w:name w:val="Message Header"/>
    <w:basedOn w:val="Normal"/>
    <w:link w:val="a17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 w:leftChars="500" w:hangingChars="500"/>
    </w:pPr>
    <w:rPr>
      <w:rFonts w:ascii="Cambria" w:hAnsi="Cambria"/>
      <w:sz w:val="24"/>
      <w:szCs w:val="24"/>
    </w:rPr>
  </w:style>
  <w:style w:type="paragraph" w:styleId="HTMLPreformatted">
    <w:name w:val="HTML Preformatted"/>
    <w:basedOn w:val="Normal"/>
    <w:link w:val="HTML0"/>
    <w:unhideWhenUsed/>
    <w:qFormat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link w:val="a18"/>
    <w:qFormat/>
    <w:pPr>
      <w:widowControl/>
      <w:spacing w:before="30" w:after="30" w:line="300" w:lineRule="auto"/>
      <w:jc w:val="left"/>
    </w:pPr>
    <w:rPr>
      <w:rFonts w:ascii="宋体" w:hAnsi="宋体"/>
      <w:kern w:val="0"/>
      <w:sz w:val="24"/>
      <w:szCs w:val="24"/>
    </w:r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260" w:leftChars="600"/>
      <w:contextualSpacing/>
    </w:pPr>
  </w:style>
  <w:style w:type="paragraph" w:styleId="Index2">
    <w:name w:val="index 2"/>
    <w:basedOn w:val="Normal"/>
    <w:next w:val="Normal"/>
    <w:uiPriority w:val="99"/>
    <w:unhideWhenUsed/>
    <w:qFormat/>
    <w:pPr>
      <w:ind w:left="200" w:leftChars="200"/>
    </w:pPr>
  </w:style>
  <w:style w:type="paragraph" w:styleId="Title">
    <w:name w:val="Title"/>
    <w:basedOn w:val="Normal"/>
    <w:next w:val="Normal"/>
    <w:link w:val="a19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a20"/>
    <w:unhideWhenUsed/>
    <w:qFormat/>
    <w:rPr>
      <w:b/>
      <w:bCs/>
      <w:kern w:val="2"/>
      <w:sz w:val="21"/>
      <w:szCs w:val="22"/>
    </w:rPr>
  </w:style>
  <w:style w:type="paragraph" w:styleId="BodyTextFirstIndent">
    <w:name w:val="Body Text First Indent"/>
    <w:basedOn w:val="BodyText"/>
    <w:link w:val="a21"/>
    <w:uiPriority w:val="99"/>
    <w:unhideWhenUsed/>
    <w:qFormat/>
    <w:pPr>
      <w:shd w:val="clear" w:color="auto" w:fill="auto"/>
      <w:spacing w:after="120" w:line="240" w:lineRule="auto"/>
      <w:ind w:firstLine="420" w:firstLineChars="100"/>
      <w:jc w:val="both"/>
    </w:pPr>
    <w:rPr>
      <w:rFonts w:ascii="Calibri" w:hAnsi="Calibri"/>
      <w:kern w:val="2"/>
      <w:sz w:val="21"/>
      <w:szCs w:val="22"/>
    </w:rPr>
  </w:style>
  <w:style w:type="paragraph" w:styleId="BodyTextFirstIndent2">
    <w:name w:val="Body Text First Indent 2"/>
    <w:basedOn w:val="BodyTextIndent"/>
    <w:link w:val="22"/>
    <w:uiPriority w:val="99"/>
    <w:unhideWhenUsed/>
    <w:qFormat/>
    <w:pPr>
      <w:ind w:firstLine="420" w:firstLineChars="200"/>
    </w:p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qFormat/>
    <w:rPr>
      <w:sz w:val="21"/>
      <w:szCs w:val="21"/>
    </w:rPr>
  </w:style>
  <w:style w:type="character" w:customStyle="1" w:styleId="a">
    <w:name w:val="宏文本 字符"/>
    <w:link w:val="Macro"/>
    <w:uiPriority w:val="99"/>
    <w:semiHidden/>
    <w:qFormat/>
    <w:rPr>
      <w:rFonts w:ascii="Courier New" w:hAnsi="Courier New" w:cs="Courier New"/>
      <w:kern w:val="2"/>
      <w:sz w:val="24"/>
      <w:szCs w:val="24"/>
    </w:rPr>
  </w:style>
  <w:style w:type="character" w:customStyle="1" w:styleId="1">
    <w:name w:val="标题 1 字符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">
    <w:name w:val="标题 2 字符"/>
    <w:link w:val="Heading2"/>
    <w:uiPriority w:val="9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">
    <w:name w:val="标题 3 字符"/>
    <w:link w:val="Heading3"/>
    <w:qFormat/>
    <w:rPr>
      <w:b/>
      <w:bCs/>
      <w:kern w:val="2"/>
      <w:sz w:val="32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eastAsia="宋体" w:hAnsi="Cambria" w:cs="Times New Roman"/>
      <w:kern w:val="2"/>
      <w:sz w:val="21"/>
      <w:szCs w:val="21"/>
    </w:rPr>
  </w:style>
  <w:style w:type="character" w:customStyle="1" w:styleId="a0">
    <w:name w:val="注释标题 字符"/>
    <w:link w:val="NoteHeading"/>
    <w:uiPriority w:val="99"/>
    <w:semiHidden/>
    <w:qFormat/>
    <w:rPr>
      <w:kern w:val="2"/>
      <w:sz w:val="21"/>
      <w:szCs w:val="22"/>
    </w:rPr>
  </w:style>
  <w:style w:type="character" w:customStyle="1" w:styleId="a1">
    <w:name w:val="电子邮件签名 字符"/>
    <w:link w:val="E-mailSignature"/>
    <w:uiPriority w:val="99"/>
    <w:semiHidden/>
    <w:qFormat/>
    <w:rPr>
      <w:kern w:val="2"/>
      <w:sz w:val="21"/>
      <w:szCs w:val="22"/>
    </w:rPr>
  </w:style>
  <w:style w:type="character" w:customStyle="1" w:styleId="a2">
    <w:name w:val="文档结构图 字符"/>
    <w:link w:val="DocumentMap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a3">
    <w:name w:val="批注文字 字符"/>
    <w:link w:val="CommentText"/>
    <w:qFormat/>
    <w:rPr>
      <w:rFonts w:ascii="Times New Roman" w:eastAsia="宋体" w:hAnsi="Times New Roman" w:cs="Times New Roman"/>
      <w:szCs w:val="24"/>
    </w:rPr>
  </w:style>
  <w:style w:type="character" w:customStyle="1" w:styleId="a4">
    <w:name w:val="称呼 字符"/>
    <w:link w:val="Salutation"/>
    <w:uiPriority w:val="99"/>
    <w:semiHidden/>
    <w:qFormat/>
    <w:rPr>
      <w:kern w:val="2"/>
      <w:sz w:val="21"/>
      <w:szCs w:val="22"/>
    </w:rPr>
  </w:style>
  <w:style w:type="character" w:customStyle="1" w:styleId="30">
    <w:name w:val="正文文本 3 字符"/>
    <w:link w:val="BodyText3"/>
    <w:uiPriority w:val="99"/>
    <w:semiHidden/>
    <w:qFormat/>
    <w:rPr>
      <w:kern w:val="2"/>
      <w:sz w:val="16"/>
      <w:szCs w:val="16"/>
    </w:rPr>
  </w:style>
  <w:style w:type="character" w:customStyle="1" w:styleId="a5">
    <w:name w:val="结束语 字符"/>
    <w:link w:val="Closing"/>
    <w:uiPriority w:val="99"/>
    <w:semiHidden/>
    <w:qFormat/>
    <w:rPr>
      <w:kern w:val="2"/>
      <w:sz w:val="21"/>
      <w:szCs w:val="22"/>
    </w:rPr>
  </w:style>
  <w:style w:type="character" w:customStyle="1" w:styleId="a6">
    <w:name w:val="正文文本 字符"/>
    <w:link w:val="BodyText"/>
    <w:qFormat/>
    <w:rPr>
      <w:rFonts w:ascii="宋体" w:hAnsi="Times New Roman"/>
      <w:sz w:val="18"/>
      <w:szCs w:val="18"/>
      <w:shd w:val="clear" w:color="auto" w:fill="FFFFFF"/>
    </w:rPr>
  </w:style>
  <w:style w:type="character" w:customStyle="1" w:styleId="a7">
    <w:name w:val="正文文本缩进 字符"/>
    <w:link w:val="BodyTextIndent"/>
    <w:qFormat/>
    <w:rPr>
      <w:kern w:val="2"/>
      <w:sz w:val="21"/>
      <w:szCs w:val="22"/>
    </w:rPr>
  </w:style>
  <w:style w:type="character" w:customStyle="1" w:styleId="HTML">
    <w:name w:val="HTML 地址 字符"/>
    <w:link w:val="HTMLAddress"/>
    <w:uiPriority w:val="99"/>
    <w:semiHidden/>
    <w:qFormat/>
    <w:rPr>
      <w:i/>
      <w:iCs/>
      <w:kern w:val="2"/>
      <w:sz w:val="21"/>
      <w:szCs w:val="22"/>
    </w:rPr>
  </w:style>
  <w:style w:type="character" w:customStyle="1" w:styleId="a8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9">
    <w:name w:val="日期 字符"/>
    <w:link w:val="Date"/>
    <w:uiPriority w:val="99"/>
    <w:semiHidden/>
    <w:qFormat/>
    <w:rPr>
      <w:kern w:val="2"/>
      <w:sz w:val="21"/>
      <w:szCs w:val="22"/>
    </w:rPr>
  </w:style>
  <w:style w:type="character" w:customStyle="1" w:styleId="20">
    <w:name w:val="正文文本缩进 2 字符"/>
    <w:link w:val="BodyTextIndent2"/>
    <w:uiPriority w:val="99"/>
    <w:semiHidden/>
    <w:qFormat/>
    <w:rPr>
      <w:kern w:val="2"/>
      <w:sz w:val="21"/>
      <w:szCs w:val="22"/>
    </w:rPr>
  </w:style>
  <w:style w:type="character" w:customStyle="1" w:styleId="a10">
    <w:name w:val="尾注文本 字符"/>
    <w:link w:val="EndnoteText"/>
    <w:uiPriority w:val="99"/>
    <w:semiHidden/>
    <w:qFormat/>
    <w:rPr>
      <w:kern w:val="2"/>
      <w:sz w:val="21"/>
      <w:szCs w:val="22"/>
    </w:rPr>
  </w:style>
  <w:style w:type="character" w:customStyle="1" w:styleId="a11">
    <w:name w:val="批注框文本 字符"/>
    <w:link w:val="BalloonText"/>
    <w:qFormat/>
    <w:rPr>
      <w:sz w:val="18"/>
      <w:szCs w:val="18"/>
    </w:rPr>
  </w:style>
  <w:style w:type="character" w:customStyle="1" w:styleId="a12">
    <w:name w:val="页脚 字符"/>
    <w:link w:val="Footer"/>
    <w:uiPriority w:val="99"/>
    <w:qFormat/>
    <w:rPr>
      <w:sz w:val="18"/>
      <w:szCs w:val="18"/>
    </w:rPr>
  </w:style>
  <w:style w:type="character" w:customStyle="1" w:styleId="a13">
    <w:name w:val="页眉 字符"/>
    <w:link w:val="Header"/>
    <w:uiPriority w:val="99"/>
    <w:qFormat/>
    <w:rPr>
      <w:sz w:val="18"/>
      <w:szCs w:val="18"/>
    </w:rPr>
  </w:style>
  <w:style w:type="character" w:customStyle="1" w:styleId="a14">
    <w:name w:val="签名 字符"/>
    <w:link w:val="Signature"/>
    <w:uiPriority w:val="99"/>
    <w:semiHidden/>
    <w:qFormat/>
    <w:rPr>
      <w:kern w:val="2"/>
      <w:sz w:val="21"/>
      <w:szCs w:val="22"/>
    </w:rPr>
  </w:style>
  <w:style w:type="character" w:customStyle="1" w:styleId="a15">
    <w:name w:val="副标题 字符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16">
    <w:name w:val="脚注文本 字符"/>
    <w:link w:val="FootnoteText"/>
    <w:uiPriority w:val="99"/>
    <w:semiHidden/>
    <w:qFormat/>
    <w:rPr>
      <w:kern w:val="2"/>
      <w:sz w:val="18"/>
      <w:szCs w:val="18"/>
    </w:rPr>
  </w:style>
  <w:style w:type="character" w:customStyle="1" w:styleId="31">
    <w:name w:val="正文文本缩进 3 字符"/>
    <w:link w:val="BodyTextIndent3"/>
    <w:uiPriority w:val="99"/>
    <w:semiHidden/>
    <w:qFormat/>
    <w:rPr>
      <w:kern w:val="2"/>
      <w:sz w:val="16"/>
      <w:szCs w:val="16"/>
    </w:rPr>
  </w:style>
  <w:style w:type="character" w:customStyle="1" w:styleId="21">
    <w:name w:val="正文文本 2 字符"/>
    <w:link w:val="BodyText2"/>
    <w:uiPriority w:val="99"/>
    <w:semiHidden/>
    <w:qFormat/>
    <w:rPr>
      <w:kern w:val="2"/>
      <w:sz w:val="21"/>
      <w:szCs w:val="22"/>
    </w:rPr>
  </w:style>
  <w:style w:type="character" w:customStyle="1" w:styleId="a17">
    <w:name w:val="信息标题 字符"/>
    <w:link w:val="MessageHeader"/>
    <w:uiPriority w:val="99"/>
    <w:semiHidden/>
    <w:qFormat/>
    <w:rPr>
      <w:rFonts w:ascii="Cambria" w:eastAsia="宋体" w:hAnsi="Cambria" w:cs="Times New Roman"/>
      <w:kern w:val="2"/>
      <w:sz w:val="24"/>
      <w:szCs w:val="24"/>
      <w:shd w:val="pct20" w:color="auto" w:fill="auto"/>
    </w:rPr>
  </w:style>
  <w:style w:type="character" w:customStyle="1" w:styleId="HTML0">
    <w:name w:val="HTML 预设格式 字符"/>
    <w:link w:val="HTMLPreformatted"/>
    <w:qFormat/>
    <w:rPr>
      <w:rFonts w:ascii="Courier New" w:hAnsi="Courier New" w:cs="Courier New"/>
      <w:kern w:val="2"/>
    </w:rPr>
  </w:style>
  <w:style w:type="character" w:customStyle="1" w:styleId="a18">
    <w:name w:val="普通(网站) 字符"/>
    <w:link w:val="NormalWeb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19">
    <w:name w:val="标题 字符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20">
    <w:name w:val="批注主题 字符"/>
    <w:link w:val="CommentSubject"/>
    <w:semiHidden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a21">
    <w:name w:val="正文文本首行缩进 字符"/>
    <w:link w:val="BodyTextFirstIndent"/>
    <w:uiPriority w:val="99"/>
    <w:semiHidden/>
    <w:qFormat/>
    <w:rPr>
      <w:rFonts w:ascii="宋体" w:hAnsi="Times New Roman"/>
      <w:kern w:val="2"/>
      <w:sz w:val="21"/>
      <w:szCs w:val="22"/>
      <w:shd w:val="clear" w:color="auto" w:fill="FFFFFF"/>
    </w:rPr>
  </w:style>
  <w:style w:type="character" w:customStyle="1" w:styleId="22">
    <w:name w:val="正文文本首行缩进 2 字符"/>
    <w:link w:val="BodyTextFirstIndent2"/>
    <w:uiPriority w:val="99"/>
    <w:semiHidden/>
    <w:qFormat/>
  </w:style>
  <w:style w:type="character" w:customStyle="1" w:styleId="pltixk">
    <w:name w:val="pl*tixk"/>
    <w:qFormat/>
  </w:style>
  <w:style w:type="paragraph" w:customStyle="1" w:styleId="10">
    <w:name w:val="列出段落1"/>
    <w:basedOn w:val="Normal"/>
    <w:link w:val="Char0"/>
    <w:uiPriority w:val="99"/>
    <w:qFormat/>
    <w:pPr>
      <w:ind w:firstLine="420" w:firstLineChars="200"/>
    </w:pPr>
    <w:rPr>
      <w:szCs w:val="21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Char">
    <w:name w:val="DefaultParagraph Char Char"/>
    <w:link w:val="DefaultParagraph"/>
    <w:qFormat/>
    <w:rPr>
      <w:rFonts w:ascii="Times New Roman"/>
      <w:kern w:val="2"/>
      <w:sz w:val="21"/>
      <w:szCs w:val="22"/>
    </w:rPr>
  </w:style>
  <w:style w:type="character" w:customStyle="1" w:styleId="tnude">
    <w:name w:val="tn+ude"/>
    <w:qFormat/>
  </w:style>
  <w:style w:type="paragraph" w:customStyle="1" w:styleId="00">
    <w:name w:val="纯文本_0"/>
    <w:basedOn w:val="Normal"/>
    <w:link w:val="1Char1"/>
    <w:qFormat/>
    <w:rPr>
      <w:rFonts w:ascii="宋体" w:hAnsi="Courier New"/>
      <w:kern w:val="0"/>
      <w:sz w:val="20"/>
      <w:szCs w:val="21"/>
    </w:rPr>
  </w:style>
  <w:style w:type="character" w:customStyle="1" w:styleId="1Char1">
    <w:name w:val="标题1 Char1"/>
    <w:link w:val="00"/>
    <w:qFormat/>
    <w:locked/>
    <w:rPr>
      <w:rFonts w:ascii="宋体" w:eastAsia="宋体" w:hAnsi="Courier New" w:cs="Courier New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="宋体" w:hAnsi="Calibri" w:cs="Times New Roman"/>
      <w:color w:val="000000"/>
      <w:sz w:val="24"/>
      <w:szCs w:val="24"/>
      <w:lang w:val="en-US" w:eastAsia="zh-CN" w:bidi="ar-SA"/>
    </w:rPr>
  </w:style>
  <w:style w:type="paragraph" w:customStyle="1" w:styleId="01">
    <w:name w:val="普通(网站)_0"/>
    <w:basedOn w:val="0"/>
    <w:link w:val="0Char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0Char">
    <w:name w:val="普通(网站)_0 Char"/>
    <w:link w:val="01"/>
    <w:qFormat/>
    <w:locked/>
    <w:rPr>
      <w:rFonts w:ascii="宋体" w:hAnsi="宋体"/>
      <w:sz w:val="24"/>
      <w:szCs w:val="24"/>
    </w:rPr>
  </w:style>
  <w:style w:type="character" w:customStyle="1" w:styleId="0Char0">
    <w:name w:val="正文_0 Char"/>
    <w:link w:val="000"/>
    <w:qFormat/>
    <w:rPr>
      <w:kern w:val="2"/>
      <w:sz w:val="21"/>
      <w:szCs w:val="22"/>
    </w:rPr>
  </w:style>
  <w:style w:type="paragraph" w:customStyle="1" w:styleId="000">
    <w:name w:val="正文_0_0"/>
    <w:link w:val="0Char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jyemathselector">
    <w:name w:val="jye_math_selector"/>
    <w:qFormat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qFormat/>
  </w:style>
  <w:style w:type="paragraph" w:customStyle="1" w:styleId="Style149">
    <w:name w:val="_Style 149"/>
    <w:basedOn w:val="Heading1"/>
    <w:next w:val="Normal"/>
    <w:uiPriority w:val="39"/>
    <w:qFormat/>
    <w:pPr>
      <w:outlineLvl w:val="9"/>
    </w:pPr>
  </w:style>
  <w:style w:type="paragraph" w:styleId="IntenseQuote">
    <w:name w:val="Intense Quote"/>
    <w:basedOn w:val="Normal"/>
    <w:next w:val="Normal"/>
    <w:link w:val="a22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22">
    <w:name w:val="明显引用 字符"/>
    <w:link w:val="IntenseQuote"/>
    <w:uiPriority w:val="30"/>
    <w:qFormat/>
    <w:rPr>
      <w:b/>
      <w:bCs/>
      <w:i/>
      <w:iCs/>
      <w:color w:val="4F81BD"/>
      <w:kern w:val="2"/>
      <w:sz w:val="21"/>
      <w:szCs w:val="22"/>
    </w:rPr>
  </w:style>
  <w:style w:type="paragraph" w:customStyle="1" w:styleId="Style152">
    <w:name w:val="_Style 152"/>
    <w:basedOn w:val="Normal"/>
    <w:next w:val="Normal"/>
    <w:uiPriority w:val="37"/>
    <w:unhideWhenUsed/>
    <w:qFormat/>
  </w:style>
  <w:style w:type="paragraph" w:styleId="NoSpacing">
    <w:name w:val="No Spacing"/>
    <w:link w:val="a24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Quote">
    <w:name w:val="Quote"/>
    <w:basedOn w:val="Normal"/>
    <w:next w:val="Normal"/>
    <w:link w:val="a23"/>
    <w:uiPriority w:val="29"/>
    <w:qFormat/>
    <w:rPr>
      <w:i/>
      <w:iCs/>
      <w:color w:val="000000"/>
    </w:rPr>
  </w:style>
  <w:style w:type="character" w:customStyle="1" w:styleId="a23">
    <w:name w:val="引用 字符"/>
    <w:link w:val="Quote"/>
    <w:uiPriority w:val="29"/>
    <w:qFormat/>
    <w:rPr>
      <w:i/>
      <w:iCs/>
      <w:color w:val="000000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a24">
    <w:name w:val="无间隔 字符"/>
    <w:link w:val="NoSpacing"/>
    <w:qFormat/>
    <w:rPr>
      <w:kern w:val="2"/>
      <w:sz w:val="21"/>
      <w:szCs w:val="22"/>
    </w:rPr>
  </w:style>
  <w:style w:type="character" w:customStyle="1" w:styleId="MTConvertedEquation">
    <w:name w:val="MTConvertedEquation"/>
    <w:qFormat/>
    <w:rPr>
      <w:color w:val="000000"/>
      <w:szCs w:val="21"/>
    </w:rPr>
  </w:style>
  <w:style w:type="character" w:customStyle="1" w:styleId="CharChar4">
    <w:name w:val="Char Char4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0TimesNewRoman1">
    <w:name w:val="正文文本 (20) + Times New Roman1"/>
    <w:qFormat/>
    <w:rPr>
      <w:rFonts w:ascii="Times New Roman" w:eastAsia="宋体" w:hAnsi="Times New Roman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36TimesNewRoman2">
    <w:name w:val="正文文本 (36) + Times New Roman2"/>
    <w:qFormat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1">
    <w:name w:val="页码1"/>
    <w:qFormat/>
  </w:style>
  <w:style w:type="character" w:customStyle="1" w:styleId="60pt">
    <w:name w:val="正文文本 (6) + 间距 0 pt"/>
    <w:qFormat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webkit-html-tag">
    <w:name w:val="webkit-html-tag"/>
    <w:qFormat/>
  </w:style>
  <w:style w:type="character" w:customStyle="1" w:styleId="60">
    <w:name w:val="正文文本 (6)_"/>
    <w:link w:val="61"/>
    <w:qFormat/>
    <w:rPr>
      <w:b/>
      <w:bCs/>
      <w:spacing w:val="-20"/>
      <w:sz w:val="18"/>
      <w:szCs w:val="18"/>
      <w:shd w:val="clear" w:color="auto" w:fill="FFFFFF"/>
    </w:rPr>
  </w:style>
  <w:style w:type="paragraph" w:customStyle="1" w:styleId="61">
    <w:name w:val="正文文本 (6)"/>
    <w:basedOn w:val="Normal"/>
    <w:link w:val="60"/>
    <w:qFormat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subtitles0">
    <w:name w:val="sub_title s0"/>
    <w:qFormat/>
  </w:style>
  <w:style w:type="character" w:customStyle="1" w:styleId="100">
    <w:name w:val="正文文本 (10)_"/>
    <w:link w:val="101"/>
    <w:qFormat/>
    <w:rPr>
      <w:spacing w:val="30"/>
      <w:sz w:val="27"/>
      <w:szCs w:val="27"/>
      <w:shd w:val="clear" w:color="auto" w:fill="FFFFFF"/>
    </w:rPr>
  </w:style>
  <w:style w:type="paragraph" w:customStyle="1" w:styleId="101">
    <w:name w:val="正文文本 (10)"/>
    <w:basedOn w:val="Normal"/>
    <w:link w:val="100"/>
    <w:qFormat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6TimesNewRoman">
    <w:name w:val="正文文本 (6) + Times New Roman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CharCharChar2Char">
    <w:name w:val="Char Char Char2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CharCharCharCharCharCharCharCharChar0">
    <w:name w:val="Char Char Char Char Char Char Char Char Char_0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41">
    <w:name w:val="正文_4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CharCharCharCharChar">
    <w:name w:val="Char3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4CharCharCharCharCharChar">
    <w:name w:val="Char4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  <w:szCs w:val="24"/>
    </w:rPr>
  </w:style>
  <w:style w:type="paragraph" w:customStyle="1" w:styleId="p0">
    <w:name w:val="p0"/>
    <w:basedOn w:val="Normal"/>
    <w:qFormat/>
    <w:pPr>
      <w:widowControl/>
    </w:pPr>
    <w:rPr>
      <w:kern w:val="0"/>
      <w:szCs w:val="21"/>
    </w:rPr>
  </w:style>
  <w:style w:type="paragraph" w:customStyle="1" w:styleId="Char3CharCharChar">
    <w:name w:val="Char3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paragraph" w:customStyle="1" w:styleId="12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paragraph" w:customStyle="1" w:styleId="13">
    <w:name w:val="无间隔1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paragraph" w:customStyle="1" w:styleId="msonormalcxspmiddle">
    <w:name w:val="msonormalcxspmiddle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DefaultParagraphChar">
    <w:name w:val="DefaultParagraph Char"/>
    <w:qFormat/>
    <w:locked/>
    <w:rPr>
      <w:rFonts w:ascii="Calibri" w:hAnsi="Calibri"/>
      <w:kern w:val="2"/>
      <w:sz w:val="21"/>
      <w:szCs w:val="22"/>
    </w:rPr>
  </w:style>
  <w:style w:type="table" w:customStyle="1" w:styleId="14">
    <w:name w:val="网格型1"/>
    <w:basedOn w:val="TableNormal"/>
    <w:uiPriority w:val="59"/>
    <w:qFormat/>
    <w:pPr>
      <w:widowControl w:val="0"/>
      <w:jc w:val="both"/>
    </w:pPr>
    <w:rPr>
      <w:kern w:val="2"/>
      <w:sz w:val="21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5">
    <w:name w:val="1"/>
    <w:basedOn w:val="Normal"/>
    <w:autoRedefine/>
    <w:qFormat/>
    <w:rPr>
      <w:rFonts w:ascii="Times New Roman" w:hAnsi="Times New Roman"/>
    </w:rPr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0"/>
    <w:uiPriority w:val="99"/>
    <w:qFormat/>
    <w:locked/>
    <w:rPr>
      <w:kern w:val="2"/>
      <w:sz w:val="21"/>
      <w:szCs w:val="21"/>
    </w:rPr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ascii="Times New Roman" w:hAnsi="NEU-BZ-S92"/>
      <w:kern w:val="0"/>
      <w:szCs w:val="20"/>
    </w:rPr>
  </w:style>
  <w:style w:type="paragraph" w:customStyle="1" w:styleId="16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0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7">
    <w:name w:val="列表段落1"/>
    <w:basedOn w:val="Normal"/>
    <w:qFormat/>
    <w:pPr>
      <w:ind w:firstLine="420" w:firstLineChars="200"/>
    </w:pPr>
  </w:style>
  <w:style w:type="paragraph" w:customStyle="1" w:styleId="02">
    <w:name w:val="0"/>
    <w:basedOn w:val="Normal"/>
    <w:qFormat/>
    <w:pPr>
      <w:widowControl/>
      <w:snapToGrid w:val="0"/>
      <w:spacing w:line="312" w:lineRule="atLeast"/>
    </w:pPr>
    <w:rPr>
      <w:rFonts w:ascii="Times New Roman" w:hAnsi="NEU-BZ-S92"/>
      <w:kern w:val="0"/>
      <w:szCs w:val="20"/>
    </w:rPr>
  </w:style>
  <w:style w:type="paragraph" w:customStyle="1" w:styleId="62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2">
    <w:name w:val="10"/>
    <w:qFormat/>
    <w:rPr>
      <w:rFonts w:ascii="Times New Roman" w:hAnsi="Times New Roman" w:cs="Times New Roman" w:hint="default"/>
    </w:rPr>
  </w:style>
  <w:style w:type="paragraph" w:customStyle="1" w:styleId="a25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character" w:customStyle="1" w:styleId="0Char1">
    <w:name w:val="纯文本_0 Char"/>
    <w:qFormat/>
    <w:rPr>
      <w:rFonts w:ascii="宋体" w:hAnsi="Courier New" w:cs="Times New Roman"/>
      <w:kern w:val="2"/>
      <w:sz w:val="21"/>
      <w:szCs w:val="21"/>
      <w:lang w:val="zh-CN" w:eastAsia="zh-CN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rFonts w:ascii="Times New Roman" w:hAnsi="Times New Roman"/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image" Target="media/image43.wmf" /><Relationship Id="rId101" Type="http://schemas.openxmlformats.org/officeDocument/2006/relationships/oleObject" Target="embeddings/oleObject54.bin" /><Relationship Id="rId102" Type="http://schemas.openxmlformats.org/officeDocument/2006/relationships/image" Target="media/image44.wmf" /><Relationship Id="rId103" Type="http://schemas.openxmlformats.org/officeDocument/2006/relationships/oleObject" Target="embeddings/oleObject55.bin" /><Relationship Id="rId104" Type="http://schemas.openxmlformats.org/officeDocument/2006/relationships/image" Target="media/image45.png" /><Relationship Id="rId105" Type="http://schemas.openxmlformats.org/officeDocument/2006/relationships/image" Target="media/image46.wmf" /><Relationship Id="rId106" Type="http://schemas.openxmlformats.org/officeDocument/2006/relationships/oleObject" Target="embeddings/oleObject56.bin" /><Relationship Id="rId107" Type="http://schemas.openxmlformats.org/officeDocument/2006/relationships/image" Target="media/image47.wmf" /><Relationship Id="rId108" Type="http://schemas.openxmlformats.org/officeDocument/2006/relationships/oleObject" Target="embeddings/oleObject57.bin" /><Relationship Id="rId109" Type="http://schemas.openxmlformats.org/officeDocument/2006/relationships/image" Target="media/image48.wmf" /><Relationship Id="rId11" Type="http://schemas.openxmlformats.org/officeDocument/2006/relationships/image" Target="media/image6.wmf" /><Relationship Id="rId110" Type="http://schemas.openxmlformats.org/officeDocument/2006/relationships/oleObject" Target="embeddings/oleObject58.bin" /><Relationship Id="rId111" Type="http://schemas.openxmlformats.org/officeDocument/2006/relationships/oleObject" Target="embeddings/oleObject59.bin" /><Relationship Id="rId112" Type="http://schemas.openxmlformats.org/officeDocument/2006/relationships/image" Target="media/image49.wmf" /><Relationship Id="rId113" Type="http://schemas.openxmlformats.org/officeDocument/2006/relationships/oleObject" Target="embeddings/oleObject60.bin" /><Relationship Id="rId114" Type="http://schemas.openxmlformats.org/officeDocument/2006/relationships/image" Target="media/image50.wmf" /><Relationship Id="rId115" Type="http://schemas.openxmlformats.org/officeDocument/2006/relationships/oleObject" Target="embeddings/oleObject61.bin" /><Relationship Id="rId116" Type="http://schemas.openxmlformats.org/officeDocument/2006/relationships/oleObject" Target="embeddings/oleObject62.bin" /><Relationship Id="rId117" Type="http://schemas.openxmlformats.org/officeDocument/2006/relationships/oleObject" Target="embeddings/oleObject63.bin" /><Relationship Id="rId118" Type="http://schemas.openxmlformats.org/officeDocument/2006/relationships/image" Target="media/image51.wmf" /><Relationship Id="rId119" Type="http://schemas.openxmlformats.org/officeDocument/2006/relationships/oleObject" Target="embeddings/oleObject64.bin" /><Relationship Id="rId12" Type="http://schemas.openxmlformats.org/officeDocument/2006/relationships/oleObject" Target="embeddings/oleObject2.bin" /><Relationship Id="rId120" Type="http://schemas.openxmlformats.org/officeDocument/2006/relationships/oleObject" Target="embeddings/oleObject65.bin" /><Relationship Id="rId121" Type="http://schemas.openxmlformats.org/officeDocument/2006/relationships/image" Target="media/image52.wmf" /><Relationship Id="rId122" Type="http://schemas.openxmlformats.org/officeDocument/2006/relationships/oleObject" Target="embeddings/oleObject66.bin" /><Relationship Id="rId123" Type="http://schemas.openxmlformats.org/officeDocument/2006/relationships/image" Target="media/image53.wmf" /><Relationship Id="rId124" Type="http://schemas.openxmlformats.org/officeDocument/2006/relationships/oleObject" Target="embeddings/oleObject67.bin" /><Relationship Id="rId125" Type="http://schemas.openxmlformats.org/officeDocument/2006/relationships/image" Target="media/image54.wmf" /><Relationship Id="rId126" Type="http://schemas.openxmlformats.org/officeDocument/2006/relationships/oleObject" Target="embeddings/oleObject68.bin" /><Relationship Id="rId127" Type="http://schemas.openxmlformats.org/officeDocument/2006/relationships/image" Target="media/image55.wmf" /><Relationship Id="rId128" Type="http://schemas.openxmlformats.org/officeDocument/2006/relationships/oleObject" Target="embeddings/oleObject69.bin" /><Relationship Id="rId129" Type="http://schemas.openxmlformats.org/officeDocument/2006/relationships/image" Target="media/image56.png" /><Relationship Id="rId13" Type="http://schemas.openxmlformats.org/officeDocument/2006/relationships/image" Target="media/image7.wmf" /><Relationship Id="rId130" Type="http://schemas.openxmlformats.org/officeDocument/2006/relationships/image" Target="media/image57.wmf" /><Relationship Id="rId131" Type="http://schemas.openxmlformats.org/officeDocument/2006/relationships/oleObject" Target="embeddings/oleObject70.bin" /><Relationship Id="rId132" Type="http://schemas.openxmlformats.org/officeDocument/2006/relationships/image" Target="media/image58.wmf" /><Relationship Id="rId133" Type="http://schemas.openxmlformats.org/officeDocument/2006/relationships/oleObject" Target="embeddings/oleObject71.bin" /><Relationship Id="rId134" Type="http://schemas.openxmlformats.org/officeDocument/2006/relationships/image" Target="media/image59.wmf" /><Relationship Id="rId135" Type="http://schemas.openxmlformats.org/officeDocument/2006/relationships/oleObject" Target="embeddings/oleObject72.bin" /><Relationship Id="rId136" Type="http://schemas.openxmlformats.org/officeDocument/2006/relationships/image" Target="media/image60.wmf" /><Relationship Id="rId137" Type="http://schemas.openxmlformats.org/officeDocument/2006/relationships/oleObject" Target="embeddings/oleObject73.bin" /><Relationship Id="rId138" Type="http://schemas.openxmlformats.org/officeDocument/2006/relationships/image" Target="media/image61.wmf" /><Relationship Id="rId139" Type="http://schemas.openxmlformats.org/officeDocument/2006/relationships/oleObject" Target="embeddings/oleObject74.bin" /><Relationship Id="rId14" Type="http://schemas.openxmlformats.org/officeDocument/2006/relationships/oleObject" Target="embeddings/oleObject3.bin" /><Relationship Id="rId140" Type="http://schemas.openxmlformats.org/officeDocument/2006/relationships/oleObject" Target="embeddings/oleObject75.bin" /><Relationship Id="rId141" Type="http://schemas.openxmlformats.org/officeDocument/2006/relationships/image" Target="media/image62.wmf" /><Relationship Id="rId142" Type="http://schemas.openxmlformats.org/officeDocument/2006/relationships/oleObject" Target="embeddings/oleObject76.bin" /><Relationship Id="rId143" Type="http://schemas.openxmlformats.org/officeDocument/2006/relationships/image" Target="media/image63.wmf" /><Relationship Id="rId144" Type="http://schemas.openxmlformats.org/officeDocument/2006/relationships/oleObject" Target="embeddings/oleObject77.bin" /><Relationship Id="rId145" Type="http://schemas.openxmlformats.org/officeDocument/2006/relationships/image" Target="media/image64.png" /><Relationship Id="rId146" Type="http://schemas.openxmlformats.org/officeDocument/2006/relationships/image" Target="media/image65.wmf" /><Relationship Id="rId147" Type="http://schemas.openxmlformats.org/officeDocument/2006/relationships/oleObject" Target="embeddings/oleObject78.bin" /><Relationship Id="rId148" Type="http://schemas.openxmlformats.org/officeDocument/2006/relationships/image" Target="media/image66.wmf" /><Relationship Id="rId149" Type="http://schemas.openxmlformats.org/officeDocument/2006/relationships/oleObject" Target="embeddings/oleObject79.bin" /><Relationship Id="rId15" Type="http://schemas.openxmlformats.org/officeDocument/2006/relationships/image" Target="media/image8.wmf" /><Relationship Id="rId150" Type="http://schemas.openxmlformats.org/officeDocument/2006/relationships/image" Target="media/image67.wmf" /><Relationship Id="rId151" Type="http://schemas.openxmlformats.org/officeDocument/2006/relationships/oleObject" Target="embeddings/oleObject80.bin" /><Relationship Id="rId152" Type="http://schemas.openxmlformats.org/officeDocument/2006/relationships/oleObject" Target="embeddings/oleObject81.bin" /><Relationship Id="rId153" Type="http://schemas.openxmlformats.org/officeDocument/2006/relationships/image" Target="media/image68.wmf" /><Relationship Id="rId154" Type="http://schemas.openxmlformats.org/officeDocument/2006/relationships/oleObject" Target="embeddings/oleObject82.bin" /><Relationship Id="rId155" Type="http://schemas.openxmlformats.org/officeDocument/2006/relationships/oleObject" Target="embeddings/oleObject83.bin" /><Relationship Id="rId156" Type="http://schemas.openxmlformats.org/officeDocument/2006/relationships/image" Target="media/image69.wmf" /><Relationship Id="rId157" Type="http://schemas.openxmlformats.org/officeDocument/2006/relationships/oleObject" Target="embeddings/oleObject84.bin" /><Relationship Id="rId158" Type="http://schemas.openxmlformats.org/officeDocument/2006/relationships/oleObject" Target="embeddings/oleObject85.bin" /><Relationship Id="rId159" Type="http://schemas.openxmlformats.org/officeDocument/2006/relationships/oleObject" Target="embeddings/oleObject86.bin" /><Relationship Id="rId16" Type="http://schemas.openxmlformats.org/officeDocument/2006/relationships/oleObject" Target="embeddings/oleObject4.bin" /><Relationship Id="rId160" Type="http://schemas.openxmlformats.org/officeDocument/2006/relationships/oleObject" Target="embeddings/oleObject87.bin" /><Relationship Id="rId161" Type="http://schemas.openxmlformats.org/officeDocument/2006/relationships/oleObject" Target="embeddings/oleObject88.bin" /><Relationship Id="rId162" Type="http://schemas.openxmlformats.org/officeDocument/2006/relationships/oleObject" Target="embeddings/oleObject89.bin" /><Relationship Id="rId163" Type="http://schemas.openxmlformats.org/officeDocument/2006/relationships/oleObject" Target="embeddings/oleObject90.bin" /><Relationship Id="rId164" Type="http://schemas.openxmlformats.org/officeDocument/2006/relationships/oleObject" Target="embeddings/oleObject91.bin" /><Relationship Id="rId165" Type="http://schemas.openxmlformats.org/officeDocument/2006/relationships/image" Target="media/image70.wmf" /><Relationship Id="rId166" Type="http://schemas.openxmlformats.org/officeDocument/2006/relationships/oleObject" Target="embeddings/oleObject92.bin" /><Relationship Id="rId167" Type="http://schemas.openxmlformats.org/officeDocument/2006/relationships/image" Target="media/image71.wmf" /><Relationship Id="rId168" Type="http://schemas.openxmlformats.org/officeDocument/2006/relationships/oleObject" Target="embeddings/oleObject93.bin" /><Relationship Id="rId169" Type="http://schemas.openxmlformats.org/officeDocument/2006/relationships/image" Target="media/image72.wmf" /><Relationship Id="rId17" Type="http://schemas.openxmlformats.org/officeDocument/2006/relationships/oleObject" Target="embeddings/oleObject5.bin" /><Relationship Id="rId170" Type="http://schemas.openxmlformats.org/officeDocument/2006/relationships/oleObject" Target="embeddings/oleObject94.bin" /><Relationship Id="rId171" Type="http://schemas.openxmlformats.org/officeDocument/2006/relationships/oleObject" Target="embeddings/oleObject95.bin" /><Relationship Id="rId172" Type="http://schemas.openxmlformats.org/officeDocument/2006/relationships/image" Target="media/image73.wmf" /><Relationship Id="rId173" Type="http://schemas.openxmlformats.org/officeDocument/2006/relationships/oleObject" Target="embeddings/oleObject96.bin" /><Relationship Id="rId174" Type="http://schemas.openxmlformats.org/officeDocument/2006/relationships/image" Target="media/image74.wmf" /><Relationship Id="rId175" Type="http://schemas.openxmlformats.org/officeDocument/2006/relationships/oleObject" Target="embeddings/oleObject97.bin" /><Relationship Id="rId176" Type="http://schemas.openxmlformats.org/officeDocument/2006/relationships/image" Target="media/image75.wmf" /><Relationship Id="rId177" Type="http://schemas.openxmlformats.org/officeDocument/2006/relationships/oleObject" Target="embeddings/oleObject98.bin" /><Relationship Id="rId178" Type="http://schemas.openxmlformats.org/officeDocument/2006/relationships/oleObject" Target="embeddings/oleObject99.bin" /><Relationship Id="rId179" Type="http://schemas.openxmlformats.org/officeDocument/2006/relationships/image" Target="media/image76.png" /><Relationship Id="rId18" Type="http://schemas.openxmlformats.org/officeDocument/2006/relationships/oleObject" Target="embeddings/oleObject6.bin" /><Relationship Id="rId180" Type="http://schemas.openxmlformats.org/officeDocument/2006/relationships/image" Target="media/image77.wmf" /><Relationship Id="rId181" Type="http://schemas.openxmlformats.org/officeDocument/2006/relationships/oleObject" Target="embeddings/oleObject100.bin" /><Relationship Id="rId182" Type="http://schemas.openxmlformats.org/officeDocument/2006/relationships/oleObject" Target="embeddings/oleObject101.bin" /><Relationship Id="rId183" Type="http://schemas.openxmlformats.org/officeDocument/2006/relationships/image" Target="media/image78.wmf" /><Relationship Id="rId184" Type="http://schemas.openxmlformats.org/officeDocument/2006/relationships/oleObject" Target="embeddings/oleObject102.bin" /><Relationship Id="rId185" Type="http://schemas.openxmlformats.org/officeDocument/2006/relationships/image" Target="media/image79.wmf" /><Relationship Id="rId186" Type="http://schemas.openxmlformats.org/officeDocument/2006/relationships/oleObject" Target="embeddings/oleObject103.bin" /><Relationship Id="rId187" Type="http://schemas.openxmlformats.org/officeDocument/2006/relationships/image" Target="media/image80.png" /><Relationship Id="rId188" Type="http://schemas.openxmlformats.org/officeDocument/2006/relationships/image" Target="media/image81.wmf" /><Relationship Id="rId189" Type="http://schemas.openxmlformats.org/officeDocument/2006/relationships/oleObject" Target="embeddings/oleObject104.bin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105.bin" /><Relationship Id="rId191" Type="http://schemas.openxmlformats.org/officeDocument/2006/relationships/image" Target="media/image82.wmf" /><Relationship Id="rId192" Type="http://schemas.openxmlformats.org/officeDocument/2006/relationships/oleObject" Target="embeddings/oleObject106.bin" /><Relationship Id="rId193" Type="http://schemas.openxmlformats.org/officeDocument/2006/relationships/image" Target="media/image83.wmf" /><Relationship Id="rId194" Type="http://schemas.openxmlformats.org/officeDocument/2006/relationships/oleObject" Target="embeddings/oleObject107.bin" /><Relationship Id="rId195" Type="http://schemas.openxmlformats.org/officeDocument/2006/relationships/image" Target="media/image84.png" /><Relationship Id="rId196" Type="http://schemas.openxmlformats.org/officeDocument/2006/relationships/oleObject" Target="embeddings/oleObject108.bin" /><Relationship Id="rId197" Type="http://schemas.openxmlformats.org/officeDocument/2006/relationships/oleObject" Target="embeddings/oleObject109.bin" /><Relationship Id="rId198" Type="http://schemas.openxmlformats.org/officeDocument/2006/relationships/oleObject" Target="embeddings/oleObject110.bin" /><Relationship Id="rId199" Type="http://schemas.openxmlformats.org/officeDocument/2006/relationships/image" Target="media/image85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11.bin" /><Relationship Id="rId201" Type="http://schemas.openxmlformats.org/officeDocument/2006/relationships/oleObject" Target="embeddings/oleObject112.bin" /><Relationship Id="rId202" Type="http://schemas.openxmlformats.org/officeDocument/2006/relationships/image" Target="media/image86.wmf" /><Relationship Id="rId203" Type="http://schemas.openxmlformats.org/officeDocument/2006/relationships/oleObject" Target="embeddings/oleObject113.bin" /><Relationship Id="rId204" Type="http://schemas.openxmlformats.org/officeDocument/2006/relationships/oleObject" Target="embeddings/oleObject114.bin" /><Relationship Id="rId205" Type="http://schemas.openxmlformats.org/officeDocument/2006/relationships/image" Target="media/image87.wmf" /><Relationship Id="rId206" Type="http://schemas.openxmlformats.org/officeDocument/2006/relationships/oleObject" Target="embeddings/oleObject115.bin" /><Relationship Id="rId207" Type="http://schemas.openxmlformats.org/officeDocument/2006/relationships/image" Target="media/image88.wmf" /><Relationship Id="rId208" Type="http://schemas.openxmlformats.org/officeDocument/2006/relationships/oleObject" Target="embeddings/oleObject116.bin" /><Relationship Id="rId209" Type="http://schemas.openxmlformats.org/officeDocument/2006/relationships/image" Target="media/image89.png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17.bin" /><Relationship Id="rId211" Type="http://schemas.openxmlformats.org/officeDocument/2006/relationships/image" Target="media/image90.wmf" /><Relationship Id="rId212" Type="http://schemas.openxmlformats.org/officeDocument/2006/relationships/oleObject" Target="embeddings/oleObject118.bin" /><Relationship Id="rId213" Type="http://schemas.openxmlformats.org/officeDocument/2006/relationships/image" Target="media/image91.wmf" /><Relationship Id="rId214" Type="http://schemas.openxmlformats.org/officeDocument/2006/relationships/oleObject" Target="embeddings/oleObject119.bin" /><Relationship Id="rId215" Type="http://schemas.openxmlformats.org/officeDocument/2006/relationships/oleObject" Target="embeddings/oleObject120.bin" /><Relationship Id="rId216" Type="http://schemas.openxmlformats.org/officeDocument/2006/relationships/oleObject" Target="embeddings/oleObject121.bin" /><Relationship Id="rId217" Type="http://schemas.openxmlformats.org/officeDocument/2006/relationships/image" Target="media/image92.wmf" /><Relationship Id="rId218" Type="http://schemas.openxmlformats.org/officeDocument/2006/relationships/oleObject" Target="embeddings/oleObject122.bin" /><Relationship Id="rId219" Type="http://schemas.openxmlformats.org/officeDocument/2006/relationships/oleObject" Target="embeddings/oleObject123.bin" /><Relationship Id="rId22" Type="http://schemas.openxmlformats.org/officeDocument/2006/relationships/oleObject" Target="embeddings/oleObject10.bin" /><Relationship Id="rId220" Type="http://schemas.openxmlformats.org/officeDocument/2006/relationships/oleObject" Target="embeddings/oleObject124.bin" /><Relationship Id="rId221" Type="http://schemas.openxmlformats.org/officeDocument/2006/relationships/oleObject" Target="embeddings/oleObject125.bin" /><Relationship Id="rId222" Type="http://schemas.openxmlformats.org/officeDocument/2006/relationships/image" Target="media/image93.wmf" /><Relationship Id="rId223" Type="http://schemas.openxmlformats.org/officeDocument/2006/relationships/oleObject" Target="embeddings/oleObject126.bin" /><Relationship Id="rId224" Type="http://schemas.openxmlformats.org/officeDocument/2006/relationships/oleObject" Target="embeddings/oleObject127.bin" /><Relationship Id="rId225" Type="http://schemas.openxmlformats.org/officeDocument/2006/relationships/oleObject" Target="embeddings/oleObject128.bin" /><Relationship Id="rId226" Type="http://schemas.openxmlformats.org/officeDocument/2006/relationships/image" Target="media/image94.png" /><Relationship Id="rId227" Type="http://schemas.openxmlformats.org/officeDocument/2006/relationships/oleObject" Target="embeddings/oleObject129.bin" /><Relationship Id="rId228" Type="http://schemas.openxmlformats.org/officeDocument/2006/relationships/oleObject" Target="embeddings/oleObject130.bin" /><Relationship Id="rId229" Type="http://schemas.openxmlformats.org/officeDocument/2006/relationships/image" Target="media/image95.wmf" /><Relationship Id="rId23" Type="http://schemas.openxmlformats.org/officeDocument/2006/relationships/oleObject" Target="embeddings/oleObject11.bin" /><Relationship Id="rId230" Type="http://schemas.openxmlformats.org/officeDocument/2006/relationships/oleObject" Target="embeddings/oleObject131.bin" /><Relationship Id="rId231" Type="http://schemas.openxmlformats.org/officeDocument/2006/relationships/image" Target="media/image96.wmf" /><Relationship Id="rId232" Type="http://schemas.openxmlformats.org/officeDocument/2006/relationships/oleObject" Target="embeddings/oleObject132.bin" /><Relationship Id="rId233" Type="http://schemas.openxmlformats.org/officeDocument/2006/relationships/image" Target="media/image97.wmf" /><Relationship Id="rId234" Type="http://schemas.openxmlformats.org/officeDocument/2006/relationships/oleObject" Target="embeddings/oleObject133.bin" /><Relationship Id="rId235" Type="http://schemas.openxmlformats.org/officeDocument/2006/relationships/image" Target="media/image98.wmf" /><Relationship Id="rId236" Type="http://schemas.openxmlformats.org/officeDocument/2006/relationships/oleObject" Target="embeddings/oleObject134.bin" /><Relationship Id="rId237" Type="http://schemas.openxmlformats.org/officeDocument/2006/relationships/image" Target="media/image99.wmf" /><Relationship Id="rId238" Type="http://schemas.openxmlformats.org/officeDocument/2006/relationships/oleObject" Target="embeddings/oleObject135.bin" /><Relationship Id="rId239" Type="http://schemas.openxmlformats.org/officeDocument/2006/relationships/image" Target="media/image100.wmf" /><Relationship Id="rId24" Type="http://schemas.openxmlformats.org/officeDocument/2006/relationships/image" Target="media/image9.wmf" /><Relationship Id="rId240" Type="http://schemas.openxmlformats.org/officeDocument/2006/relationships/oleObject" Target="embeddings/oleObject136.bin" /><Relationship Id="rId241" Type="http://schemas.openxmlformats.org/officeDocument/2006/relationships/image" Target="media/image101.wmf" /><Relationship Id="rId242" Type="http://schemas.openxmlformats.org/officeDocument/2006/relationships/oleObject" Target="embeddings/oleObject137.bin" /><Relationship Id="rId243" Type="http://schemas.openxmlformats.org/officeDocument/2006/relationships/image" Target="media/image102.png" /><Relationship Id="rId244" Type="http://schemas.openxmlformats.org/officeDocument/2006/relationships/image" Target="media/image103.wmf" /><Relationship Id="rId245" Type="http://schemas.openxmlformats.org/officeDocument/2006/relationships/oleObject" Target="embeddings/oleObject138.bin" /><Relationship Id="rId246" Type="http://schemas.openxmlformats.org/officeDocument/2006/relationships/oleObject" Target="embeddings/oleObject139.bin" /><Relationship Id="rId247" Type="http://schemas.openxmlformats.org/officeDocument/2006/relationships/image" Target="media/image104.wmf" /><Relationship Id="rId248" Type="http://schemas.openxmlformats.org/officeDocument/2006/relationships/oleObject" Target="embeddings/oleObject140.bin" /><Relationship Id="rId249" Type="http://schemas.openxmlformats.org/officeDocument/2006/relationships/image" Target="media/image105.wmf" /><Relationship Id="rId25" Type="http://schemas.openxmlformats.org/officeDocument/2006/relationships/oleObject" Target="embeddings/oleObject12.bin" /><Relationship Id="rId250" Type="http://schemas.openxmlformats.org/officeDocument/2006/relationships/oleObject" Target="embeddings/oleObject141.bin" /><Relationship Id="rId251" Type="http://schemas.openxmlformats.org/officeDocument/2006/relationships/image" Target="media/image106.wmf" /><Relationship Id="rId252" Type="http://schemas.openxmlformats.org/officeDocument/2006/relationships/oleObject" Target="embeddings/oleObject142.bin" /><Relationship Id="rId253" Type="http://schemas.openxmlformats.org/officeDocument/2006/relationships/image" Target="media/image107.png" /><Relationship Id="rId254" Type="http://schemas.openxmlformats.org/officeDocument/2006/relationships/image" Target="media/image108.wmf" /><Relationship Id="rId255" Type="http://schemas.openxmlformats.org/officeDocument/2006/relationships/oleObject" Target="embeddings/oleObject143.bin" /><Relationship Id="rId256" Type="http://schemas.openxmlformats.org/officeDocument/2006/relationships/image" Target="media/image109.wmf" /><Relationship Id="rId257" Type="http://schemas.openxmlformats.org/officeDocument/2006/relationships/oleObject" Target="embeddings/oleObject144.bin" /><Relationship Id="rId258" Type="http://schemas.openxmlformats.org/officeDocument/2006/relationships/image" Target="media/image110.wmf" /><Relationship Id="rId259" Type="http://schemas.openxmlformats.org/officeDocument/2006/relationships/oleObject" Target="embeddings/oleObject145.bin" /><Relationship Id="rId26" Type="http://schemas.openxmlformats.org/officeDocument/2006/relationships/oleObject" Target="embeddings/oleObject13.bin" /><Relationship Id="rId260" Type="http://schemas.openxmlformats.org/officeDocument/2006/relationships/image" Target="media/image111.wmf" /><Relationship Id="rId261" Type="http://schemas.openxmlformats.org/officeDocument/2006/relationships/oleObject" Target="embeddings/oleObject146.bin" /><Relationship Id="rId262" Type="http://schemas.openxmlformats.org/officeDocument/2006/relationships/image" Target="media/image112.wmf" /><Relationship Id="rId263" Type="http://schemas.openxmlformats.org/officeDocument/2006/relationships/oleObject" Target="embeddings/oleObject147.bin" /><Relationship Id="rId264" Type="http://schemas.openxmlformats.org/officeDocument/2006/relationships/image" Target="media/image113.wmf" /><Relationship Id="rId265" Type="http://schemas.openxmlformats.org/officeDocument/2006/relationships/oleObject" Target="embeddings/oleObject148.bin" /><Relationship Id="rId266" Type="http://schemas.openxmlformats.org/officeDocument/2006/relationships/image" Target="media/image114.png" /><Relationship Id="rId267" Type="http://schemas.openxmlformats.org/officeDocument/2006/relationships/image" Target="media/image115.wmf" /><Relationship Id="rId268" Type="http://schemas.openxmlformats.org/officeDocument/2006/relationships/oleObject" Target="embeddings/oleObject149.bin" /><Relationship Id="rId269" Type="http://schemas.openxmlformats.org/officeDocument/2006/relationships/image" Target="media/image116.wmf" /><Relationship Id="rId27" Type="http://schemas.openxmlformats.org/officeDocument/2006/relationships/image" Target="media/image10.wmf" /><Relationship Id="rId270" Type="http://schemas.openxmlformats.org/officeDocument/2006/relationships/oleObject" Target="embeddings/oleObject150.bin" /><Relationship Id="rId271" Type="http://schemas.openxmlformats.org/officeDocument/2006/relationships/oleObject" Target="embeddings/oleObject151.bin" /><Relationship Id="rId272" Type="http://schemas.openxmlformats.org/officeDocument/2006/relationships/image" Target="media/image117.wmf" /><Relationship Id="rId273" Type="http://schemas.openxmlformats.org/officeDocument/2006/relationships/oleObject" Target="embeddings/oleObject152.bin" /><Relationship Id="rId274" Type="http://schemas.openxmlformats.org/officeDocument/2006/relationships/image" Target="media/image118.wmf" /><Relationship Id="rId275" Type="http://schemas.openxmlformats.org/officeDocument/2006/relationships/oleObject" Target="embeddings/oleObject153.bin" /><Relationship Id="rId276" Type="http://schemas.openxmlformats.org/officeDocument/2006/relationships/image" Target="media/image119.wmf" /><Relationship Id="rId277" Type="http://schemas.openxmlformats.org/officeDocument/2006/relationships/oleObject" Target="embeddings/oleObject154.bin" /><Relationship Id="rId278" Type="http://schemas.openxmlformats.org/officeDocument/2006/relationships/image" Target="media/image120.wmf" /><Relationship Id="rId279" Type="http://schemas.openxmlformats.org/officeDocument/2006/relationships/oleObject" Target="embeddings/oleObject155.bin" /><Relationship Id="rId28" Type="http://schemas.openxmlformats.org/officeDocument/2006/relationships/oleObject" Target="embeddings/oleObject14.bin" /><Relationship Id="rId280" Type="http://schemas.openxmlformats.org/officeDocument/2006/relationships/image" Target="media/image121.wmf" /><Relationship Id="rId281" Type="http://schemas.openxmlformats.org/officeDocument/2006/relationships/oleObject" Target="embeddings/oleObject156.bin" /><Relationship Id="rId282" Type="http://schemas.openxmlformats.org/officeDocument/2006/relationships/oleObject" Target="embeddings/oleObject157.bin" /><Relationship Id="rId283" Type="http://schemas.openxmlformats.org/officeDocument/2006/relationships/oleObject" Target="embeddings/oleObject158.bin" /><Relationship Id="rId284" Type="http://schemas.openxmlformats.org/officeDocument/2006/relationships/oleObject" Target="embeddings/oleObject159.bin" /><Relationship Id="rId285" Type="http://schemas.openxmlformats.org/officeDocument/2006/relationships/oleObject" Target="embeddings/oleObject160.bin" /><Relationship Id="rId286" Type="http://schemas.openxmlformats.org/officeDocument/2006/relationships/oleObject" Target="embeddings/oleObject161.bin" /><Relationship Id="rId287" Type="http://schemas.openxmlformats.org/officeDocument/2006/relationships/oleObject" Target="embeddings/oleObject162.bin" /><Relationship Id="rId288" Type="http://schemas.openxmlformats.org/officeDocument/2006/relationships/oleObject" Target="embeddings/oleObject163.bin" /><Relationship Id="rId289" Type="http://schemas.openxmlformats.org/officeDocument/2006/relationships/image" Target="media/image122.wmf" /><Relationship Id="rId29" Type="http://schemas.openxmlformats.org/officeDocument/2006/relationships/image" Target="media/image11.wmf" /><Relationship Id="rId290" Type="http://schemas.openxmlformats.org/officeDocument/2006/relationships/oleObject" Target="embeddings/oleObject164.bin" /><Relationship Id="rId291" Type="http://schemas.openxmlformats.org/officeDocument/2006/relationships/oleObject" Target="embeddings/oleObject165.bin" /><Relationship Id="rId292" Type="http://schemas.openxmlformats.org/officeDocument/2006/relationships/image" Target="media/image123.wmf" /><Relationship Id="rId293" Type="http://schemas.openxmlformats.org/officeDocument/2006/relationships/oleObject" Target="embeddings/oleObject166.bin" /><Relationship Id="rId294" Type="http://schemas.openxmlformats.org/officeDocument/2006/relationships/image" Target="media/image124.png" /><Relationship Id="rId295" Type="http://schemas.openxmlformats.org/officeDocument/2006/relationships/oleObject" Target="embeddings/oleObject167.bin" /><Relationship Id="rId296" Type="http://schemas.openxmlformats.org/officeDocument/2006/relationships/oleObject" Target="embeddings/oleObject168.bin" /><Relationship Id="rId297" Type="http://schemas.openxmlformats.org/officeDocument/2006/relationships/oleObject" Target="embeddings/oleObject169.bin" /><Relationship Id="rId298" Type="http://schemas.openxmlformats.org/officeDocument/2006/relationships/image" Target="media/image125.wmf" /><Relationship Id="rId299" Type="http://schemas.openxmlformats.org/officeDocument/2006/relationships/oleObject" Target="embeddings/oleObject170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5.bin" /><Relationship Id="rId300" Type="http://schemas.openxmlformats.org/officeDocument/2006/relationships/image" Target="media/image126.wmf" /><Relationship Id="rId301" Type="http://schemas.openxmlformats.org/officeDocument/2006/relationships/oleObject" Target="embeddings/oleObject171.bin" /><Relationship Id="rId302" Type="http://schemas.openxmlformats.org/officeDocument/2006/relationships/oleObject" Target="embeddings/oleObject172.bin" /><Relationship Id="rId303" Type="http://schemas.openxmlformats.org/officeDocument/2006/relationships/image" Target="media/image127.wmf" /><Relationship Id="rId304" Type="http://schemas.openxmlformats.org/officeDocument/2006/relationships/oleObject" Target="embeddings/oleObject173.bin" /><Relationship Id="rId305" Type="http://schemas.openxmlformats.org/officeDocument/2006/relationships/image" Target="media/image128.png" /><Relationship Id="rId306" Type="http://schemas.openxmlformats.org/officeDocument/2006/relationships/oleObject" Target="embeddings/oleObject174.bin" /><Relationship Id="rId307" Type="http://schemas.openxmlformats.org/officeDocument/2006/relationships/image" Target="media/image129.wmf" /><Relationship Id="rId308" Type="http://schemas.openxmlformats.org/officeDocument/2006/relationships/oleObject" Target="embeddings/oleObject175.bin" /><Relationship Id="rId309" Type="http://schemas.openxmlformats.org/officeDocument/2006/relationships/image" Target="media/image130.wmf" /><Relationship Id="rId31" Type="http://schemas.openxmlformats.org/officeDocument/2006/relationships/image" Target="media/image12.wmf" /><Relationship Id="rId310" Type="http://schemas.openxmlformats.org/officeDocument/2006/relationships/oleObject" Target="embeddings/oleObject176.bin" /><Relationship Id="rId311" Type="http://schemas.openxmlformats.org/officeDocument/2006/relationships/oleObject" Target="embeddings/oleObject177.bin" /><Relationship Id="rId312" Type="http://schemas.openxmlformats.org/officeDocument/2006/relationships/oleObject" Target="embeddings/oleObject178.bin" /><Relationship Id="rId313" Type="http://schemas.openxmlformats.org/officeDocument/2006/relationships/oleObject" Target="embeddings/oleObject179.bin" /><Relationship Id="rId314" Type="http://schemas.openxmlformats.org/officeDocument/2006/relationships/image" Target="media/image131.wmf" /><Relationship Id="rId315" Type="http://schemas.openxmlformats.org/officeDocument/2006/relationships/oleObject" Target="embeddings/oleObject180.bin" /><Relationship Id="rId316" Type="http://schemas.openxmlformats.org/officeDocument/2006/relationships/oleObject" Target="embeddings/oleObject181.bin" /><Relationship Id="rId317" Type="http://schemas.openxmlformats.org/officeDocument/2006/relationships/oleObject" Target="embeddings/oleObject182.bin" /><Relationship Id="rId318" Type="http://schemas.openxmlformats.org/officeDocument/2006/relationships/image" Target="media/image132.wmf" /><Relationship Id="rId319" Type="http://schemas.openxmlformats.org/officeDocument/2006/relationships/oleObject" Target="embeddings/oleObject183.bin" /><Relationship Id="rId32" Type="http://schemas.openxmlformats.org/officeDocument/2006/relationships/oleObject" Target="embeddings/oleObject16.bin" /><Relationship Id="rId320" Type="http://schemas.openxmlformats.org/officeDocument/2006/relationships/oleObject" Target="embeddings/oleObject184.bin" /><Relationship Id="rId321" Type="http://schemas.openxmlformats.org/officeDocument/2006/relationships/oleObject" Target="embeddings/oleObject185.bin" /><Relationship Id="rId322" Type="http://schemas.openxmlformats.org/officeDocument/2006/relationships/image" Target="media/image133.wmf" /><Relationship Id="rId323" Type="http://schemas.openxmlformats.org/officeDocument/2006/relationships/oleObject" Target="embeddings/oleObject186.bin" /><Relationship Id="rId324" Type="http://schemas.openxmlformats.org/officeDocument/2006/relationships/oleObject" Target="embeddings/oleObject187.bin" /><Relationship Id="rId325" Type="http://schemas.openxmlformats.org/officeDocument/2006/relationships/image" Target="media/image134.wmf" /><Relationship Id="rId326" Type="http://schemas.openxmlformats.org/officeDocument/2006/relationships/oleObject" Target="embeddings/oleObject188.bin" /><Relationship Id="rId327" Type="http://schemas.openxmlformats.org/officeDocument/2006/relationships/image" Target="media/image135.wmf" /><Relationship Id="rId328" Type="http://schemas.openxmlformats.org/officeDocument/2006/relationships/oleObject" Target="embeddings/oleObject189.bin" /><Relationship Id="rId329" Type="http://schemas.openxmlformats.org/officeDocument/2006/relationships/oleObject" Target="embeddings/oleObject190.bin" /><Relationship Id="rId33" Type="http://schemas.openxmlformats.org/officeDocument/2006/relationships/image" Target="media/image13.wmf" /><Relationship Id="rId330" Type="http://schemas.openxmlformats.org/officeDocument/2006/relationships/oleObject" Target="embeddings/oleObject191.bin" /><Relationship Id="rId331" Type="http://schemas.openxmlformats.org/officeDocument/2006/relationships/image" Target="media/image136.wmf" /><Relationship Id="rId332" Type="http://schemas.openxmlformats.org/officeDocument/2006/relationships/oleObject" Target="embeddings/oleObject192.bin" /><Relationship Id="rId333" Type="http://schemas.openxmlformats.org/officeDocument/2006/relationships/oleObject" Target="embeddings/oleObject193.bin" /><Relationship Id="rId334" Type="http://schemas.openxmlformats.org/officeDocument/2006/relationships/image" Target="media/image137.wmf" /><Relationship Id="rId335" Type="http://schemas.openxmlformats.org/officeDocument/2006/relationships/oleObject" Target="embeddings/oleObject194.bin" /><Relationship Id="rId336" Type="http://schemas.openxmlformats.org/officeDocument/2006/relationships/image" Target="media/image138.wmf" /><Relationship Id="rId337" Type="http://schemas.openxmlformats.org/officeDocument/2006/relationships/oleObject" Target="embeddings/oleObject195.bin" /><Relationship Id="rId338" Type="http://schemas.openxmlformats.org/officeDocument/2006/relationships/image" Target="media/image139.png" /><Relationship Id="rId339" Type="http://schemas.openxmlformats.org/officeDocument/2006/relationships/oleObject" Target="embeddings/oleObject196.bin" /><Relationship Id="rId34" Type="http://schemas.openxmlformats.org/officeDocument/2006/relationships/oleObject" Target="embeddings/oleObject17.bin" /><Relationship Id="rId340" Type="http://schemas.openxmlformats.org/officeDocument/2006/relationships/oleObject" Target="embeddings/oleObject197.bin" /><Relationship Id="rId341" Type="http://schemas.openxmlformats.org/officeDocument/2006/relationships/image" Target="media/image140.wmf" /><Relationship Id="rId342" Type="http://schemas.openxmlformats.org/officeDocument/2006/relationships/oleObject" Target="embeddings/oleObject198.bin" /><Relationship Id="rId343" Type="http://schemas.openxmlformats.org/officeDocument/2006/relationships/oleObject" Target="embeddings/oleObject199.bin" /><Relationship Id="rId344" Type="http://schemas.openxmlformats.org/officeDocument/2006/relationships/image" Target="media/image141.wmf" /><Relationship Id="rId345" Type="http://schemas.openxmlformats.org/officeDocument/2006/relationships/oleObject" Target="embeddings/oleObject200.bin" /><Relationship Id="rId346" Type="http://schemas.openxmlformats.org/officeDocument/2006/relationships/oleObject" Target="embeddings/oleObject201.bin" /><Relationship Id="rId347" Type="http://schemas.openxmlformats.org/officeDocument/2006/relationships/oleObject" Target="embeddings/oleObject202.bin" /><Relationship Id="rId348" Type="http://schemas.openxmlformats.org/officeDocument/2006/relationships/image" Target="media/image142.wmf" /><Relationship Id="rId349" Type="http://schemas.openxmlformats.org/officeDocument/2006/relationships/oleObject" Target="embeddings/oleObject203.bin" /><Relationship Id="rId35" Type="http://schemas.openxmlformats.org/officeDocument/2006/relationships/image" Target="media/image14.png" /><Relationship Id="rId350" Type="http://schemas.openxmlformats.org/officeDocument/2006/relationships/image" Target="media/image143.png" /><Relationship Id="rId351" Type="http://schemas.openxmlformats.org/officeDocument/2006/relationships/oleObject" Target="embeddings/oleObject204.bin" /><Relationship Id="rId352" Type="http://schemas.openxmlformats.org/officeDocument/2006/relationships/oleObject" Target="embeddings/oleObject205.bin" /><Relationship Id="rId353" Type="http://schemas.openxmlformats.org/officeDocument/2006/relationships/image" Target="media/image144.wmf" /><Relationship Id="rId354" Type="http://schemas.openxmlformats.org/officeDocument/2006/relationships/oleObject" Target="embeddings/oleObject206.bin" /><Relationship Id="rId355" Type="http://schemas.openxmlformats.org/officeDocument/2006/relationships/oleObject" Target="embeddings/oleObject207.bin" /><Relationship Id="rId356" Type="http://schemas.openxmlformats.org/officeDocument/2006/relationships/oleObject" Target="embeddings/oleObject208.bin" /><Relationship Id="rId357" Type="http://schemas.openxmlformats.org/officeDocument/2006/relationships/oleObject" Target="embeddings/oleObject209.bin" /><Relationship Id="rId358" Type="http://schemas.openxmlformats.org/officeDocument/2006/relationships/image" Target="media/image145.wmf" /><Relationship Id="rId359" Type="http://schemas.openxmlformats.org/officeDocument/2006/relationships/oleObject" Target="embeddings/oleObject210.bin" /><Relationship Id="rId36" Type="http://schemas.openxmlformats.org/officeDocument/2006/relationships/image" Target="media/image15.wmf" /><Relationship Id="rId360" Type="http://schemas.openxmlformats.org/officeDocument/2006/relationships/image" Target="media/image146.wmf" /><Relationship Id="rId361" Type="http://schemas.openxmlformats.org/officeDocument/2006/relationships/oleObject" Target="embeddings/oleObject211.bin" /><Relationship Id="rId362" Type="http://schemas.openxmlformats.org/officeDocument/2006/relationships/image" Target="media/image147.wmf" /><Relationship Id="rId363" Type="http://schemas.openxmlformats.org/officeDocument/2006/relationships/oleObject" Target="embeddings/oleObject212.bin" /><Relationship Id="rId364" Type="http://schemas.openxmlformats.org/officeDocument/2006/relationships/image" Target="media/image148.wmf" /><Relationship Id="rId365" Type="http://schemas.openxmlformats.org/officeDocument/2006/relationships/oleObject" Target="embeddings/oleObject213.bin" /><Relationship Id="rId366" Type="http://schemas.openxmlformats.org/officeDocument/2006/relationships/image" Target="media/image149.png" /><Relationship Id="rId367" Type="http://schemas.openxmlformats.org/officeDocument/2006/relationships/oleObject" Target="embeddings/oleObject214.bin" /><Relationship Id="rId368" Type="http://schemas.openxmlformats.org/officeDocument/2006/relationships/oleObject" Target="embeddings/oleObject215.bin" /><Relationship Id="rId369" Type="http://schemas.openxmlformats.org/officeDocument/2006/relationships/image" Target="media/image150.wmf" /><Relationship Id="rId37" Type="http://schemas.openxmlformats.org/officeDocument/2006/relationships/oleObject" Target="embeddings/oleObject18.bin" /><Relationship Id="rId370" Type="http://schemas.openxmlformats.org/officeDocument/2006/relationships/oleObject" Target="embeddings/oleObject216.bin" /><Relationship Id="rId371" Type="http://schemas.openxmlformats.org/officeDocument/2006/relationships/oleObject" Target="embeddings/oleObject217.bin" /><Relationship Id="rId372" Type="http://schemas.openxmlformats.org/officeDocument/2006/relationships/image" Target="media/image151.wmf" /><Relationship Id="rId373" Type="http://schemas.openxmlformats.org/officeDocument/2006/relationships/oleObject" Target="embeddings/oleObject218.bin" /><Relationship Id="rId374" Type="http://schemas.openxmlformats.org/officeDocument/2006/relationships/image" Target="media/image152.wmf" /><Relationship Id="rId375" Type="http://schemas.openxmlformats.org/officeDocument/2006/relationships/oleObject" Target="embeddings/oleObject219.bin" /><Relationship Id="rId376" Type="http://schemas.openxmlformats.org/officeDocument/2006/relationships/oleObject" Target="embeddings/oleObject220.bin" /><Relationship Id="rId377" Type="http://schemas.openxmlformats.org/officeDocument/2006/relationships/oleObject" Target="embeddings/oleObject221.bin" /><Relationship Id="rId378" Type="http://schemas.openxmlformats.org/officeDocument/2006/relationships/oleObject" Target="embeddings/oleObject222.bin" /><Relationship Id="rId379" Type="http://schemas.openxmlformats.org/officeDocument/2006/relationships/oleObject" Target="embeddings/oleObject223.bin" /><Relationship Id="rId38" Type="http://schemas.openxmlformats.org/officeDocument/2006/relationships/image" Target="media/image16.wmf" /><Relationship Id="rId380" Type="http://schemas.openxmlformats.org/officeDocument/2006/relationships/image" Target="media/image153.wmf" /><Relationship Id="rId381" Type="http://schemas.openxmlformats.org/officeDocument/2006/relationships/oleObject" Target="embeddings/oleObject224.bin" /><Relationship Id="rId382" Type="http://schemas.openxmlformats.org/officeDocument/2006/relationships/image" Target="media/image154.wmf" /><Relationship Id="rId383" Type="http://schemas.openxmlformats.org/officeDocument/2006/relationships/oleObject" Target="embeddings/oleObject225.bin" /><Relationship Id="rId384" Type="http://schemas.openxmlformats.org/officeDocument/2006/relationships/oleObject" Target="embeddings/oleObject226.bin" /><Relationship Id="rId385" Type="http://schemas.openxmlformats.org/officeDocument/2006/relationships/image" Target="media/image155.wmf" /><Relationship Id="rId386" Type="http://schemas.openxmlformats.org/officeDocument/2006/relationships/oleObject" Target="embeddings/oleObject227.bin" /><Relationship Id="rId387" Type="http://schemas.openxmlformats.org/officeDocument/2006/relationships/oleObject" Target="embeddings/oleObject228.bin" /><Relationship Id="rId388" Type="http://schemas.openxmlformats.org/officeDocument/2006/relationships/image" Target="media/image156.wmf" /><Relationship Id="rId389" Type="http://schemas.openxmlformats.org/officeDocument/2006/relationships/oleObject" Target="embeddings/oleObject229.bin" /><Relationship Id="rId39" Type="http://schemas.openxmlformats.org/officeDocument/2006/relationships/oleObject" Target="embeddings/oleObject19.bin" /><Relationship Id="rId390" Type="http://schemas.openxmlformats.org/officeDocument/2006/relationships/image" Target="media/image157.wmf" /><Relationship Id="rId391" Type="http://schemas.openxmlformats.org/officeDocument/2006/relationships/oleObject" Target="embeddings/oleObject230.bin" /><Relationship Id="rId392" Type="http://schemas.openxmlformats.org/officeDocument/2006/relationships/image" Target="media/image158.wmf" /><Relationship Id="rId393" Type="http://schemas.openxmlformats.org/officeDocument/2006/relationships/oleObject" Target="embeddings/oleObject231.bin" /><Relationship Id="rId394" Type="http://schemas.openxmlformats.org/officeDocument/2006/relationships/image" Target="media/image159.png" /><Relationship Id="rId395" Type="http://schemas.openxmlformats.org/officeDocument/2006/relationships/image" Target="media/image160.wmf" /><Relationship Id="rId396" Type="http://schemas.openxmlformats.org/officeDocument/2006/relationships/oleObject" Target="embeddings/oleObject232.bin" /><Relationship Id="rId397" Type="http://schemas.openxmlformats.org/officeDocument/2006/relationships/oleObject" Target="embeddings/oleObject233.bin" /><Relationship Id="rId398" Type="http://schemas.openxmlformats.org/officeDocument/2006/relationships/header" Target="header1.xml" /><Relationship Id="rId399" Type="http://schemas.openxmlformats.org/officeDocument/2006/relationships/header" Target="header2.xml" /><Relationship Id="rId4" Type="http://schemas.openxmlformats.org/officeDocument/2006/relationships/customXml" Target="../customXml/item1.xml" /><Relationship Id="rId40" Type="http://schemas.openxmlformats.org/officeDocument/2006/relationships/image" Target="media/image17.wmf" /><Relationship Id="rId400" Type="http://schemas.openxmlformats.org/officeDocument/2006/relationships/footer" Target="footer1.xml" /><Relationship Id="rId401" Type="http://schemas.openxmlformats.org/officeDocument/2006/relationships/footer" Target="footer2.xml" /><Relationship Id="rId402" Type="http://schemas.openxmlformats.org/officeDocument/2006/relationships/theme" Target="theme/theme1.xml" /><Relationship Id="rId403" Type="http://schemas.openxmlformats.org/officeDocument/2006/relationships/numbering" Target="numbering.xml" /><Relationship Id="rId404" Type="http://schemas.openxmlformats.org/officeDocument/2006/relationships/styles" Target="styles.xml" /><Relationship Id="rId41" Type="http://schemas.openxmlformats.org/officeDocument/2006/relationships/oleObject" Target="embeddings/oleObject20.bin" /><Relationship Id="rId42" Type="http://schemas.openxmlformats.org/officeDocument/2006/relationships/image" Target="media/image18.wmf" /><Relationship Id="rId43" Type="http://schemas.openxmlformats.org/officeDocument/2006/relationships/oleObject" Target="embeddings/oleObject21.bin" /><Relationship Id="rId44" Type="http://schemas.openxmlformats.org/officeDocument/2006/relationships/image" Target="media/image19.wmf" /><Relationship Id="rId45" Type="http://schemas.openxmlformats.org/officeDocument/2006/relationships/oleObject" Target="embeddings/oleObject22.bin" /><Relationship Id="rId46" Type="http://schemas.openxmlformats.org/officeDocument/2006/relationships/image" Target="media/image20.wmf" /><Relationship Id="rId47" Type="http://schemas.openxmlformats.org/officeDocument/2006/relationships/oleObject" Target="embeddings/oleObject23.bin" /><Relationship Id="rId48" Type="http://schemas.openxmlformats.org/officeDocument/2006/relationships/image" Target="media/image21.wmf" /><Relationship Id="rId49" Type="http://schemas.openxmlformats.org/officeDocument/2006/relationships/oleObject" Target="embeddings/oleObject24.bin" /><Relationship Id="rId5" Type="http://schemas.openxmlformats.org/officeDocument/2006/relationships/image" Target="media/image1.png" /><Relationship Id="rId50" Type="http://schemas.openxmlformats.org/officeDocument/2006/relationships/image" Target="media/image22.wmf" /><Relationship Id="rId51" Type="http://schemas.openxmlformats.org/officeDocument/2006/relationships/oleObject" Target="embeddings/oleObject25.bin" /><Relationship Id="rId52" Type="http://schemas.openxmlformats.org/officeDocument/2006/relationships/oleObject" Target="embeddings/oleObject26.bin" /><Relationship Id="rId53" Type="http://schemas.openxmlformats.org/officeDocument/2006/relationships/oleObject" Target="embeddings/oleObject27.bin" /><Relationship Id="rId54" Type="http://schemas.openxmlformats.org/officeDocument/2006/relationships/image" Target="media/image23.wmf" /><Relationship Id="rId55" Type="http://schemas.openxmlformats.org/officeDocument/2006/relationships/oleObject" Target="embeddings/oleObject28.bin" /><Relationship Id="rId56" Type="http://schemas.openxmlformats.org/officeDocument/2006/relationships/image" Target="media/image24.wmf" /><Relationship Id="rId57" Type="http://schemas.openxmlformats.org/officeDocument/2006/relationships/oleObject" Target="embeddings/oleObject29.bin" /><Relationship Id="rId58" Type="http://schemas.openxmlformats.org/officeDocument/2006/relationships/image" Target="media/image25.wmf" /><Relationship Id="rId59" Type="http://schemas.openxmlformats.org/officeDocument/2006/relationships/oleObject" Target="embeddings/oleObject30.bin" /><Relationship Id="rId6" Type="http://schemas.openxmlformats.org/officeDocument/2006/relationships/image" Target="media/image2.png" /><Relationship Id="rId60" Type="http://schemas.openxmlformats.org/officeDocument/2006/relationships/image" Target="media/image26.wmf" /><Relationship Id="rId61" Type="http://schemas.openxmlformats.org/officeDocument/2006/relationships/oleObject" Target="embeddings/oleObject31.bin" /><Relationship Id="rId62" Type="http://schemas.openxmlformats.org/officeDocument/2006/relationships/oleObject" Target="embeddings/oleObject32.bin" /><Relationship Id="rId63" Type="http://schemas.openxmlformats.org/officeDocument/2006/relationships/image" Target="media/image27.png" /><Relationship Id="rId64" Type="http://schemas.openxmlformats.org/officeDocument/2006/relationships/image" Target="media/image28.wmf" /><Relationship Id="rId65" Type="http://schemas.openxmlformats.org/officeDocument/2006/relationships/oleObject" Target="embeddings/oleObject33.bin" /><Relationship Id="rId66" Type="http://schemas.openxmlformats.org/officeDocument/2006/relationships/image" Target="media/image29.wmf" /><Relationship Id="rId67" Type="http://schemas.openxmlformats.org/officeDocument/2006/relationships/oleObject" Target="embeddings/oleObject34.bin" /><Relationship Id="rId68" Type="http://schemas.openxmlformats.org/officeDocument/2006/relationships/image" Target="media/image30.wmf" /><Relationship Id="rId69" Type="http://schemas.openxmlformats.org/officeDocument/2006/relationships/oleObject" Target="embeddings/oleObject35.bin" /><Relationship Id="rId7" Type="http://schemas.openxmlformats.org/officeDocument/2006/relationships/image" Target="media/image3.png" /><Relationship Id="rId70" Type="http://schemas.openxmlformats.org/officeDocument/2006/relationships/image" Target="media/image31.wmf" /><Relationship Id="rId71" Type="http://schemas.openxmlformats.org/officeDocument/2006/relationships/oleObject" Target="embeddings/oleObject36.bin" /><Relationship Id="rId72" Type="http://schemas.openxmlformats.org/officeDocument/2006/relationships/oleObject" Target="embeddings/oleObject37.bin" /><Relationship Id="rId73" Type="http://schemas.openxmlformats.org/officeDocument/2006/relationships/image" Target="media/image32.wmf" /><Relationship Id="rId74" Type="http://schemas.openxmlformats.org/officeDocument/2006/relationships/oleObject" Target="embeddings/oleObject38.bin" /><Relationship Id="rId75" Type="http://schemas.openxmlformats.org/officeDocument/2006/relationships/oleObject" Target="embeddings/oleObject39.bin" /><Relationship Id="rId76" Type="http://schemas.openxmlformats.org/officeDocument/2006/relationships/oleObject" Target="embeddings/oleObject40.bin" /><Relationship Id="rId77" Type="http://schemas.openxmlformats.org/officeDocument/2006/relationships/oleObject" Target="embeddings/oleObject41.bin" /><Relationship Id="rId78" Type="http://schemas.openxmlformats.org/officeDocument/2006/relationships/image" Target="media/image33.wmf" /><Relationship Id="rId79" Type="http://schemas.openxmlformats.org/officeDocument/2006/relationships/oleObject" Target="embeddings/oleObject42.bin" /><Relationship Id="rId8" Type="http://schemas.openxmlformats.org/officeDocument/2006/relationships/image" Target="media/image4.png" /><Relationship Id="rId80" Type="http://schemas.openxmlformats.org/officeDocument/2006/relationships/oleObject" Target="embeddings/oleObject43.bin" /><Relationship Id="rId81" Type="http://schemas.openxmlformats.org/officeDocument/2006/relationships/image" Target="media/image34.wmf" /><Relationship Id="rId82" Type="http://schemas.openxmlformats.org/officeDocument/2006/relationships/oleObject" Target="embeddings/oleObject44.bin" /><Relationship Id="rId83" Type="http://schemas.openxmlformats.org/officeDocument/2006/relationships/image" Target="media/image35.png" /><Relationship Id="rId84" Type="http://schemas.openxmlformats.org/officeDocument/2006/relationships/image" Target="media/image36.wmf" /><Relationship Id="rId85" Type="http://schemas.openxmlformats.org/officeDocument/2006/relationships/oleObject" Target="embeddings/oleObject45.bin" /><Relationship Id="rId86" Type="http://schemas.openxmlformats.org/officeDocument/2006/relationships/image" Target="media/image37.wmf" /><Relationship Id="rId87" Type="http://schemas.openxmlformats.org/officeDocument/2006/relationships/oleObject" Target="embeddings/oleObject46.bin" /><Relationship Id="rId88" Type="http://schemas.openxmlformats.org/officeDocument/2006/relationships/image" Target="media/image38.wmf" /><Relationship Id="rId89" Type="http://schemas.openxmlformats.org/officeDocument/2006/relationships/oleObject" Target="embeddings/oleObject47.bin" /><Relationship Id="rId9" Type="http://schemas.openxmlformats.org/officeDocument/2006/relationships/image" Target="media/image5.wmf" /><Relationship Id="rId90" Type="http://schemas.openxmlformats.org/officeDocument/2006/relationships/image" Target="media/image39.wmf" /><Relationship Id="rId91" Type="http://schemas.openxmlformats.org/officeDocument/2006/relationships/oleObject" Target="embeddings/oleObject48.bin" /><Relationship Id="rId92" Type="http://schemas.openxmlformats.org/officeDocument/2006/relationships/oleObject" Target="embeddings/oleObject49.bin" /><Relationship Id="rId93" Type="http://schemas.openxmlformats.org/officeDocument/2006/relationships/oleObject" Target="embeddings/oleObject50.bin" /><Relationship Id="rId94" Type="http://schemas.openxmlformats.org/officeDocument/2006/relationships/image" Target="media/image40.wmf" /><Relationship Id="rId95" Type="http://schemas.openxmlformats.org/officeDocument/2006/relationships/oleObject" Target="embeddings/oleObject51.bin" /><Relationship Id="rId96" Type="http://schemas.openxmlformats.org/officeDocument/2006/relationships/image" Target="media/image41.wmf" /><Relationship Id="rId97" Type="http://schemas.openxmlformats.org/officeDocument/2006/relationships/oleObject" Target="embeddings/oleObject52.bin" /><Relationship Id="rId98" Type="http://schemas.openxmlformats.org/officeDocument/2006/relationships/image" Target="media/image42.wmf" /><Relationship Id="rId99" Type="http://schemas.openxmlformats.org/officeDocument/2006/relationships/oleObject" Target="embeddings/oleObject53.bin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6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61.png" /><Relationship Id="rId2" Type="http://schemas.openxmlformats.org/officeDocument/2006/relationships/image" Target="media/image162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57</Characters>
  <Application>Microsoft Office Word</Application>
  <DocSecurity>0</DocSecurity>
  <Lines>45</Lines>
  <Paragraphs>12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清</cp:lastModifiedBy>
  <cp:revision>6</cp:revision>
  <dcterms:created xsi:type="dcterms:W3CDTF">2018-04-24T08:46:00Z</dcterms:created>
  <dcterms:modified xsi:type="dcterms:W3CDTF">2025-08-03T12:51:02Z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